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Goudy Old Style" w:hAnsi="Goudy Old Style" w:eastAsia="Goudy Old Style" w:ascii="Goudy Old Style"/>
          <w:sz w:val="18"/>
          <w:szCs w:val="18"/>
        </w:rPr>
        <w:jc w:val="left"/>
        <w:spacing w:lineRule="exact" w:line="200"/>
        <w:ind w:left="216" w:right="26"/>
      </w:pPr>
      <w:r>
        <w:rPr>
          <w:rFonts w:cs="Goudy Old Style" w:hAnsi="Goudy Old Style" w:eastAsia="Goudy Old Style" w:ascii="Goudy Old Style"/>
          <w:i/>
          <w:color w:val="E6DFD4"/>
          <w:spacing w:val="8"/>
          <w:w w:val="100"/>
          <w:sz w:val="18"/>
          <w:szCs w:val="18"/>
        </w:rPr>
        <w:t>W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k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g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b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b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,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g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3"/>
          <w:w w:val="100"/>
          <w:sz w:val="18"/>
          <w:szCs w:val="18"/>
        </w:rPr>
        <w:t>f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c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y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v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b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g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m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,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k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B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g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C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c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k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.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w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v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-6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,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m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f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b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g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are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ir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7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y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w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g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f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m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6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y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.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,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y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b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g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g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al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6"/>
          <w:w w:val="100"/>
          <w:sz w:val="18"/>
          <w:szCs w:val="18"/>
        </w:rPr>
        <w:t>g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f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g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-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k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6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-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w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m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m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c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c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c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.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3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w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8"/>
          <w:w w:val="100"/>
          <w:sz w:val="18"/>
          <w:szCs w:val="18"/>
        </w:rPr>
        <w:t>1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9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ar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y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3"/>
          <w:w w:val="100"/>
          <w:sz w:val="18"/>
          <w:szCs w:val="18"/>
        </w:rPr>
        <w:t>2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0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c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op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b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c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m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g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b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6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.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7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6"/>
          <w:w w:val="100"/>
          <w:sz w:val="18"/>
          <w:szCs w:val="18"/>
        </w:rPr>
        <w:t>f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f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6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y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w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8"/>
          <w:szCs w:val="18"/>
        </w:rPr>
      </w:r>
    </w:p>
    <w:p>
      <w:pPr>
        <w:rPr>
          <w:rFonts w:cs="Goudy Old Style" w:hAnsi="Goudy Old Style" w:eastAsia="Goudy Old Style" w:ascii="Goudy Old Style"/>
          <w:sz w:val="18"/>
          <w:szCs w:val="18"/>
        </w:rPr>
        <w:jc w:val="left"/>
        <w:spacing w:lineRule="exact" w:line="200"/>
        <w:ind w:left="216" w:right="-32"/>
      </w:pP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m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ir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c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w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c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b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ar</w:t>
      </w:r>
      <w:r>
        <w:rPr>
          <w:rFonts w:cs="Goudy Old Style" w:hAnsi="Goudy Old Style" w:eastAsia="Goudy Old Style" w:ascii="Goudy Old Style"/>
          <w:i/>
          <w:color w:val="E6DFD4"/>
          <w:spacing w:val="6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.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f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y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,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m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6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y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c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m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6"/>
          <w:w w:val="100"/>
          <w:sz w:val="18"/>
          <w:szCs w:val="18"/>
        </w:rPr>
        <w:t>m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v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-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p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ar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d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,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-2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b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c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ir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m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b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w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m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,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r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g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h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u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m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a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 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s</w:t>
      </w:r>
      <w:r>
        <w:rPr>
          <w:rFonts w:cs="Goudy Old Style" w:hAnsi="Goudy Old Style" w:eastAsia="Goudy Old Style" w:ascii="Goudy Old Style"/>
          <w:i/>
          <w:color w:val="E6DFD4"/>
          <w:spacing w:val="-1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5"/>
          <w:w w:val="100"/>
          <w:sz w:val="18"/>
          <w:szCs w:val="18"/>
        </w:rPr>
        <w:t>l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e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c</w:t>
      </w:r>
      <w:r>
        <w:rPr>
          <w:rFonts w:cs="Goudy Old Style" w:hAnsi="Goudy Old Style" w:eastAsia="Goudy Old Style" w:ascii="Goudy Old Style"/>
          <w:i/>
          <w:color w:val="E6DFD4"/>
          <w:spacing w:val="4"/>
          <w:w w:val="100"/>
          <w:sz w:val="18"/>
          <w:szCs w:val="18"/>
        </w:rPr>
        <w:t>t</w:t>
      </w:r>
      <w:r>
        <w:rPr>
          <w:rFonts w:cs="Goudy Old Style" w:hAnsi="Goudy Old Style" w:eastAsia="Goudy Old Style" w:ascii="Goudy Old Style"/>
          <w:i/>
          <w:color w:val="E6DFD4"/>
          <w:spacing w:val="1"/>
          <w:w w:val="100"/>
          <w:sz w:val="18"/>
          <w:szCs w:val="18"/>
        </w:rPr>
        <w:t>i</w:t>
      </w:r>
      <w:r>
        <w:rPr>
          <w:rFonts w:cs="Goudy Old Style" w:hAnsi="Goudy Old Style" w:eastAsia="Goudy Old Style" w:ascii="Goudy Old Style"/>
          <w:i/>
          <w:color w:val="E6DFD4"/>
          <w:spacing w:val="2"/>
          <w:w w:val="100"/>
          <w:sz w:val="18"/>
          <w:szCs w:val="18"/>
        </w:rPr>
        <w:t>o</w:t>
      </w:r>
      <w:r>
        <w:rPr>
          <w:rFonts w:cs="Goudy Old Style" w:hAnsi="Goudy Old Style" w:eastAsia="Goudy Old Style" w:ascii="Goudy Old Style"/>
          <w:i/>
          <w:color w:val="E6DFD4"/>
          <w:spacing w:val="3"/>
          <w:w w:val="100"/>
          <w:sz w:val="18"/>
          <w:szCs w:val="18"/>
        </w:rPr>
        <w:t>n</w:t>
      </w:r>
      <w:r>
        <w:rPr>
          <w:rFonts w:cs="Goudy Old Style" w:hAnsi="Goudy Old Style" w:eastAsia="Goudy Old Style" w:ascii="Goudy Old Style"/>
          <w:i/>
          <w:color w:val="E6DFD4"/>
          <w:spacing w:val="0"/>
          <w:w w:val="100"/>
          <w:sz w:val="18"/>
          <w:szCs w:val="18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7"/>
          <w:szCs w:val="37"/>
        </w:rPr>
        <w:jc w:val="left"/>
        <w:spacing w:before="21"/>
      </w:pPr>
      <w:r>
        <w:br w:type="column"/>
      </w:r>
      <w:r>
        <w:rPr>
          <w:rFonts w:cs="Times New Roman" w:hAnsi="Times New Roman" w:eastAsia="Times New Roman" w:ascii="Times New Roman"/>
          <w:color w:val="A8182D"/>
          <w:w w:val="92"/>
          <w:sz w:val="53"/>
          <w:szCs w:val="53"/>
        </w:rPr>
      </w:r>
      <w:r>
        <w:rPr>
          <w:rFonts w:cs="Times New Roman" w:hAnsi="Times New Roman" w:eastAsia="Times New Roman" w:ascii="Times New Roman"/>
          <w:color w:val="A8182D"/>
          <w:spacing w:val="-32"/>
          <w:w w:val="92"/>
          <w:sz w:val="53"/>
          <w:szCs w:val="53"/>
          <w:shadow/>
        </w:rPr>
        <w:t>V</w:t>
      </w:r>
      <w:r>
        <w:rPr>
          <w:rFonts w:cs="Times New Roman" w:hAnsi="Times New Roman" w:eastAsia="Times New Roman" w:ascii="Times New Roman"/>
          <w:color w:val="A8182D"/>
          <w:spacing w:val="-32"/>
          <w:w w:val="92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4"/>
          <w:w w:val="143"/>
          <w:sz w:val="53"/>
          <w:szCs w:val="53"/>
          <w:shadow/>
        </w:rPr>
        <w:t>a</w:t>
      </w:r>
      <w:r>
        <w:rPr>
          <w:rFonts w:cs="Times New Roman" w:hAnsi="Times New Roman" w:eastAsia="Times New Roman" w:ascii="Times New Roman"/>
          <w:color w:val="A8182D"/>
          <w:spacing w:val="4"/>
          <w:w w:val="143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-1"/>
          <w:w w:val="132"/>
          <w:sz w:val="53"/>
          <w:szCs w:val="53"/>
          <w:shadow/>
        </w:rPr>
        <w:t>n</w:t>
      </w:r>
      <w:r>
        <w:rPr>
          <w:rFonts w:cs="Times New Roman" w:hAnsi="Times New Roman" w:eastAsia="Times New Roman" w:ascii="Times New Roman"/>
          <w:color w:val="A8182D"/>
          <w:spacing w:val="-1"/>
          <w:w w:val="132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2"/>
          <w:w w:val="99"/>
          <w:sz w:val="53"/>
          <w:szCs w:val="53"/>
          <w:shadow/>
        </w:rPr>
        <w:t>i</w:t>
      </w:r>
      <w:r>
        <w:rPr>
          <w:rFonts w:cs="Times New Roman" w:hAnsi="Times New Roman" w:eastAsia="Times New Roman" w:ascii="Times New Roman"/>
          <w:color w:val="A8182D"/>
          <w:spacing w:val="2"/>
          <w:w w:val="99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3"/>
          <w:w w:val="138"/>
          <w:sz w:val="53"/>
          <w:szCs w:val="53"/>
          <w:shadow/>
        </w:rPr>
        <w:t>s</w:t>
      </w:r>
      <w:r>
        <w:rPr>
          <w:rFonts w:cs="Times New Roman" w:hAnsi="Times New Roman" w:eastAsia="Times New Roman" w:ascii="Times New Roman"/>
          <w:color w:val="A8182D"/>
          <w:spacing w:val="3"/>
          <w:w w:val="138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5"/>
          <w:w w:val="131"/>
          <w:sz w:val="53"/>
          <w:szCs w:val="53"/>
          <w:shadow/>
        </w:rPr>
        <w:t>h</w:t>
      </w:r>
      <w:r>
        <w:rPr>
          <w:rFonts w:cs="Times New Roman" w:hAnsi="Times New Roman" w:eastAsia="Times New Roman" w:ascii="Times New Roman"/>
          <w:color w:val="A8182D"/>
          <w:spacing w:val="5"/>
          <w:w w:val="131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2"/>
          <w:w w:val="135"/>
          <w:sz w:val="53"/>
          <w:szCs w:val="53"/>
          <w:shadow/>
        </w:rPr>
        <w:t>e</w:t>
      </w:r>
      <w:r>
        <w:rPr>
          <w:rFonts w:cs="Times New Roman" w:hAnsi="Times New Roman" w:eastAsia="Times New Roman" w:ascii="Times New Roman"/>
          <w:color w:val="A8182D"/>
          <w:spacing w:val="2"/>
          <w:w w:val="135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0"/>
          <w:w w:val="127"/>
          <w:sz w:val="53"/>
          <w:szCs w:val="53"/>
          <w:shadow/>
        </w:rPr>
        <w:t>d</w:t>
      </w:r>
      <w:r>
        <w:rPr>
          <w:rFonts w:cs="Times New Roman" w:hAnsi="Times New Roman" w:eastAsia="Times New Roman" w:ascii="Times New Roman"/>
          <w:color w:val="A8182D"/>
          <w:spacing w:val="0"/>
          <w:w w:val="127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0"/>
          <w:w w:val="127"/>
          <w:sz w:val="53"/>
          <w:szCs w:val="53"/>
        </w:rPr>
      </w:r>
      <w:r>
        <w:rPr>
          <w:rFonts w:cs="Times New Roman" w:hAnsi="Times New Roman" w:eastAsia="Times New Roman" w:ascii="Times New Roman"/>
          <w:color w:val="A8182D"/>
          <w:spacing w:val="58"/>
          <w:w w:val="100"/>
          <w:sz w:val="53"/>
          <w:szCs w:val="53"/>
        </w:rPr>
        <w:t> </w:t>
      </w:r>
      <w:r>
        <w:rPr>
          <w:rFonts w:cs="Times New Roman" w:hAnsi="Times New Roman" w:eastAsia="Times New Roman" w:ascii="Times New Roman"/>
          <w:color w:val="A8182D"/>
          <w:spacing w:val="58"/>
          <w:w w:val="103"/>
          <w:sz w:val="53"/>
          <w:szCs w:val="53"/>
        </w:rPr>
      </w:r>
      <w:r>
        <w:rPr>
          <w:rFonts w:cs="Times New Roman" w:hAnsi="Times New Roman" w:eastAsia="Times New Roman" w:ascii="Times New Roman"/>
          <w:color w:val="A8182D"/>
          <w:spacing w:val="-4"/>
          <w:w w:val="100"/>
          <w:sz w:val="53"/>
          <w:szCs w:val="53"/>
          <w:shadow/>
        </w:rPr>
        <w:t>D</w:t>
      </w:r>
      <w:r>
        <w:rPr>
          <w:rFonts w:cs="Times New Roman" w:hAnsi="Times New Roman" w:eastAsia="Times New Roman" w:ascii="Times New Roman"/>
          <w:color w:val="A8182D"/>
          <w:spacing w:val="-4"/>
          <w:w w:val="100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-6"/>
          <w:w w:val="100"/>
          <w:sz w:val="53"/>
          <w:szCs w:val="53"/>
          <w:shadow/>
        </w:rPr>
        <w:t>o</w:t>
      </w:r>
      <w:r>
        <w:rPr>
          <w:rFonts w:cs="Times New Roman" w:hAnsi="Times New Roman" w:eastAsia="Times New Roman" w:ascii="Times New Roman"/>
          <w:color w:val="A8182D"/>
          <w:spacing w:val="-6"/>
          <w:w w:val="100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0"/>
          <w:w w:val="100"/>
          <w:sz w:val="53"/>
          <w:szCs w:val="53"/>
          <w:shadow/>
        </w:rPr>
        <w:t>g</w:t>
      </w:r>
      <w:r>
        <w:rPr>
          <w:rFonts w:cs="Times New Roman" w:hAnsi="Times New Roman" w:eastAsia="Times New Roman" w:ascii="Times New Roman"/>
          <w:color w:val="A8182D"/>
          <w:spacing w:val="0"/>
          <w:w w:val="100"/>
          <w:sz w:val="53"/>
          <w:szCs w:val="53"/>
        </w:rPr>
        <w:t> </w:t>
      </w:r>
      <w:r>
        <w:rPr>
          <w:rFonts w:cs="Times New Roman" w:hAnsi="Times New Roman" w:eastAsia="Times New Roman" w:ascii="Times New Roman"/>
          <w:color w:val="A8182D"/>
          <w:spacing w:val="51"/>
          <w:w w:val="100"/>
          <w:sz w:val="53"/>
          <w:szCs w:val="53"/>
        </w:rPr>
        <w:t> </w:t>
      </w:r>
      <w:r>
        <w:rPr>
          <w:rFonts w:cs="Times New Roman" w:hAnsi="Times New Roman" w:eastAsia="Times New Roman" w:ascii="Times New Roman"/>
          <w:color w:val="A8182D"/>
          <w:spacing w:val="-4"/>
          <w:w w:val="100"/>
          <w:sz w:val="53"/>
          <w:szCs w:val="53"/>
          <w:shadow/>
        </w:rPr>
        <w:t>B</w:t>
      </w:r>
      <w:r>
        <w:rPr>
          <w:rFonts w:cs="Times New Roman" w:hAnsi="Times New Roman" w:eastAsia="Times New Roman" w:ascii="Times New Roman"/>
          <w:color w:val="A8182D"/>
          <w:spacing w:val="-4"/>
          <w:w w:val="100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-10"/>
          <w:w w:val="204"/>
          <w:sz w:val="53"/>
          <w:szCs w:val="53"/>
          <w:shadow/>
        </w:rPr>
        <w:t>r</w:t>
      </w:r>
      <w:r>
        <w:rPr>
          <w:rFonts w:cs="Times New Roman" w:hAnsi="Times New Roman" w:eastAsia="Times New Roman" w:ascii="Times New Roman"/>
          <w:color w:val="A8182D"/>
          <w:spacing w:val="-10"/>
          <w:w w:val="204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2"/>
          <w:w w:val="135"/>
          <w:sz w:val="53"/>
          <w:szCs w:val="53"/>
          <w:shadow/>
        </w:rPr>
        <w:t>e</w:t>
      </w:r>
      <w:r>
        <w:rPr>
          <w:rFonts w:cs="Times New Roman" w:hAnsi="Times New Roman" w:eastAsia="Times New Roman" w:ascii="Times New Roman"/>
          <w:color w:val="A8182D"/>
          <w:spacing w:val="2"/>
          <w:w w:val="135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2"/>
          <w:w w:val="135"/>
          <w:sz w:val="53"/>
          <w:szCs w:val="53"/>
          <w:shadow/>
        </w:rPr>
        <w:t>e</w:t>
      </w:r>
      <w:r>
        <w:rPr>
          <w:rFonts w:cs="Times New Roman" w:hAnsi="Times New Roman" w:eastAsia="Times New Roman" w:ascii="Times New Roman"/>
          <w:color w:val="A8182D"/>
          <w:spacing w:val="2"/>
          <w:w w:val="135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3"/>
          <w:w w:val="127"/>
          <w:sz w:val="53"/>
          <w:szCs w:val="53"/>
          <w:shadow/>
        </w:rPr>
        <w:t>d</w:t>
      </w:r>
      <w:r>
        <w:rPr>
          <w:rFonts w:cs="Times New Roman" w:hAnsi="Times New Roman" w:eastAsia="Times New Roman" w:ascii="Times New Roman"/>
          <w:color w:val="A8182D"/>
          <w:spacing w:val="3"/>
          <w:w w:val="127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0"/>
          <w:w w:val="138"/>
          <w:sz w:val="53"/>
          <w:szCs w:val="53"/>
          <w:shadow/>
        </w:rPr>
        <w:t>s</w:t>
      </w:r>
      <w:r>
        <w:rPr>
          <w:rFonts w:cs="Times New Roman" w:hAnsi="Times New Roman" w:eastAsia="Times New Roman" w:ascii="Times New Roman"/>
          <w:color w:val="A8182D"/>
          <w:spacing w:val="0"/>
          <w:w w:val="138"/>
          <w:sz w:val="53"/>
          <w:szCs w:val="53"/>
          <w:shadow/>
        </w:rPr>
      </w:r>
      <w:r>
        <w:rPr>
          <w:rFonts w:cs="Times New Roman" w:hAnsi="Times New Roman" w:eastAsia="Times New Roman" w:ascii="Times New Roman"/>
          <w:color w:val="A8182D"/>
          <w:spacing w:val="0"/>
          <w:w w:val="138"/>
          <w:sz w:val="53"/>
          <w:szCs w:val="53"/>
        </w:rPr>
      </w:r>
      <w:r>
        <w:rPr>
          <w:rFonts w:cs="Times New Roman" w:hAnsi="Times New Roman" w:eastAsia="Times New Roman" w:ascii="Times New Roman"/>
          <w:color w:val="A8182D"/>
          <w:spacing w:val="44"/>
          <w:w w:val="100"/>
          <w:sz w:val="53"/>
          <w:szCs w:val="53"/>
        </w:rPr>
        <w:t> </w:t>
      </w:r>
      <w:r>
        <w:rPr>
          <w:rFonts w:cs="Times New Roman" w:hAnsi="Times New Roman" w:eastAsia="Times New Roman" w:ascii="Times New Roman"/>
          <w:color w:val="A8182D"/>
          <w:spacing w:val="44"/>
          <w:w w:val="104"/>
          <w:sz w:val="37"/>
          <w:szCs w:val="37"/>
        </w:rPr>
      </w:r>
      <w:r>
        <w:rPr>
          <w:rFonts w:cs="Times New Roman" w:hAnsi="Times New Roman" w:eastAsia="Times New Roman" w:ascii="Times New Roman"/>
          <w:color w:val="A8182D"/>
          <w:spacing w:val="2"/>
          <w:w w:val="104"/>
          <w:sz w:val="37"/>
          <w:szCs w:val="37"/>
          <w:shadow/>
        </w:rPr>
        <w:t>(</w:t>
      </w:r>
      <w:r>
        <w:rPr>
          <w:rFonts w:cs="Times New Roman" w:hAnsi="Times New Roman" w:eastAsia="Times New Roman" w:ascii="Times New Roman"/>
          <w:color w:val="A8182D"/>
          <w:spacing w:val="2"/>
          <w:w w:val="104"/>
          <w:sz w:val="37"/>
          <w:szCs w:val="37"/>
          <w:shadow/>
        </w:rPr>
      </w:r>
      <w:r>
        <w:rPr>
          <w:rFonts w:cs="Times New Roman" w:hAnsi="Times New Roman" w:eastAsia="Times New Roman" w:ascii="Times New Roman"/>
          <w:color w:val="A8182D"/>
          <w:spacing w:val="-16"/>
          <w:w w:val="112"/>
          <w:sz w:val="37"/>
          <w:szCs w:val="37"/>
          <w:shadow/>
        </w:rPr>
        <w:t>P</w:t>
      </w:r>
      <w:r>
        <w:rPr>
          <w:rFonts w:cs="Times New Roman" w:hAnsi="Times New Roman" w:eastAsia="Times New Roman" w:ascii="Times New Roman"/>
          <w:color w:val="A8182D"/>
          <w:spacing w:val="-16"/>
          <w:w w:val="112"/>
          <w:sz w:val="37"/>
          <w:szCs w:val="37"/>
          <w:shadow/>
        </w:rPr>
      </w:r>
      <w:r>
        <w:rPr>
          <w:rFonts w:cs="Times New Roman" w:hAnsi="Times New Roman" w:eastAsia="Times New Roman" w:ascii="Times New Roman"/>
          <w:color w:val="A8182D"/>
          <w:spacing w:val="3"/>
          <w:w w:val="143"/>
          <w:sz w:val="37"/>
          <w:szCs w:val="37"/>
          <w:shadow/>
        </w:rPr>
        <w:t>a</w:t>
      </w:r>
      <w:r>
        <w:rPr>
          <w:rFonts w:cs="Times New Roman" w:hAnsi="Times New Roman" w:eastAsia="Times New Roman" w:ascii="Times New Roman"/>
          <w:color w:val="A8182D"/>
          <w:spacing w:val="3"/>
          <w:w w:val="143"/>
          <w:sz w:val="37"/>
          <w:szCs w:val="37"/>
          <w:shadow/>
        </w:rPr>
      </w:r>
      <w:r>
        <w:rPr>
          <w:rFonts w:cs="Times New Roman" w:hAnsi="Times New Roman" w:eastAsia="Times New Roman" w:ascii="Times New Roman"/>
          <w:color w:val="A8182D"/>
          <w:spacing w:val="-7"/>
          <w:w w:val="204"/>
          <w:sz w:val="37"/>
          <w:szCs w:val="37"/>
          <w:shadow/>
        </w:rPr>
        <w:t>r</w:t>
      </w:r>
      <w:r>
        <w:rPr>
          <w:rFonts w:cs="Times New Roman" w:hAnsi="Times New Roman" w:eastAsia="Times New Roman" w:ascii="Times New Roman"/>
          <w:color w:val="A8182D"/>
          <w:spacing w:val="-7"/>
          <w:w w:val="204"/>
          <w:sz w:val="37"/>
          <w:szCs w:val="37"/>
          <w:shadow/>
        </w:rPr>
      </w:r>
      <w:r>
        <w:rPr>
          <w:rFonts w:cs="Times New Roman" w:hAnsi="Times New Roman" w:eastAsia="Times New Roman" w:ascii="Times New Roman"/>
          <w:color w:val="A8182D"/>
          <w:spacing w:val="0"/>
          <w:w w:val="176"/>
          <w:sz w:val="37"/>
          <w:szCs w:val="37"/>
          <w:shadow/>
        </w:rPr>
        <w:t>t</w:t>
      </w:r>
      <w:r>
        <w:rPr>
          <w:rFonts w:cs="Times New Roman" w:hAnsi="Times New Roman" w:eastAsia="Times New Roman" w:ascii="Times New Roman"/>
          <w:color w:val="A8182D"/>
          <w:spacing w:val="0"/>
          <w:w w:val="176"/>
          <w:sz w:val="37"/>
          <w:szCs w:val="37"/>
          <w:shadow/>
        </w:rPr>
      </w:r>
      <w:r>
        <w:rPr>
          <w:rFonts w:cs="Times New Roman" w:hAnsi="Times New Roman" w:eastAsia="Times New Roman" w:ascii="Times New Roman"/>
          <w:color w:val="A8182D"/>
          <w:spacing w:val="0"/>
          <w:w w:val="176"/>
          <w:sz w:val="37"/>
          <w:szCs w:val="37"/>
        </w:rPr>
      </w:r>
      <w:r>
        <w:rPr>
          <w:rFonts w:cs="Times New Roman" w:hAnsi="Times New Roman" w:eastAsia="Times New Roman" w:ascii="Times New Roman"/>
          <w:color w:val="A8182D"/>
          <w:spacing w:val="41"/>
          <w:w w:val="100"/>
          <w:sz w:val="37"/>
          <w:szCs w:val="37"/>
        </w:rPr>
        <w:t> </w:t>
      </w:r>
      <w:r>
        <w:rPr>
          <w:rFonts w:cs="Times New Roman" w:hAnsi="Times New Roman" w:eastAsia="Times New Roman" w:ascii="Times New Roman"/>
          <w:color w:val="A8182D"/>
          <w:spacing w:val="41"/>
          <w:w w:val="107"/>
          <w:sz w:val="37"/>
          <w:szCs w:val="37"/>
        </w:rPr>
      </w:r>
      <w:r>
        <w:rPr>
          <w:rFonts w:cs="Times New Roman" w:hAnsi="Times New Roman" w:eastAsia="Times New Roman" w:ascii="Times New Roman"/>
          <w:color w:val="A8182D"/>
          <w:spacing w:val="-11"/>
          <w:w w:val="107"/>
          <w:sz w:val="37"/>
          <w:szCs w:val="37"/>
          <w:shadow/>
        </w:rPr>
        <w:t>1</w:t>
      </w:r>
      <w:r>
        <w:rPr>
          <w:rFonts w:cs="Times New Roman" w:hAnsi="Times New Roman" w:eastAsia="Times New Roman" w:ascii="Times New Roman"/>
          <w:color w:val="A8182D"/>
          <w:spacing w:val="-11"/>
          <w:w w:val="107"/>
          <w:sz w:val="37"/>
          <w:szCs w:val="37"/>
          <w:shadow/>
        </w:rPr>
      </w:r>
      <w:r>
        <w:rPr>
          <w:rFonts w:cs="Times New Roman" w:hAnsi="Times New Roman" w:eastAsia="Times New Roman" w:ascii="Times New Roman"/>
          <w:color w:val="A8182D"/>
          <w:spacing w:val="0"/>
          <w:w w:val="106"/>
          <w:sz w:val="37"/>
          <w:szCs w:val="37"/>
          <w:shadow/>
        </w:rPr>
        <w:t>)</w:t>
      </w:r>
      <w:r>
        <w:rPr>
          <w:rFonts w:cs="Times New Roman" w:hAnsi="Times New Roman" w:eastAsia="Times New Roman" w:ascii="Times New Roman"/>
          <w:color w:val="A8182D"/>
          <w:spacing w:val="0"/>
          <w:w w:val="106"/>
          <w:sz w:val="37"/>
          <w:szCs w:val="37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7"/>
          <w:szCs w:val="3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Goudy Old Style" w:hAnsi="Goudy Old Style" w:eastAsia="Goudy Old Style" w:ascii="Goudy Old Style"/>
          <w:sz w:val="26"/>
          <w:szCs w:val="26"/>
        </w:rPr>
        <w:jc w:val="left"/>
      </w:pPr>
      <w:r>
        <w:rPr>
          <w:rFonts w:cs="Goudy Old Style" w:hAnsi="Goudy Old Style" w:eastAsia="Goudy Old Style" w:ascii="Goudy Old Style"/>
          <w:b/>
          <w:color w:val="A8182D"/>
          <w:spacing w:val="5"/>
          <w:w w:val="100"/>
          <w:sz w:val="26"/>
          <w:szCs w:val="26"/>
        </w:rPr>
        <w:t>T</w:t>
      </w:r>
      <w:r>
        <w:rPr>
          <w:rFonts w:cs="Goudy Old Style" w:hAnsi="Goudy Old Style" w:eastAsia="Goudy Old Style" w:ascii="Goudy Old Style"/>
          <w:b/>
          <w:color w:val="A8182D"/>
          <w:spacing w:val="-5"/>
          <w:w w:val="100"/>
          <w:sz w:val="26"/>
          <w:szCs w:val="26"/>
        </w:rPr>
        <w:t>h</w:t>
      </w:r>
      <w:r>
        <w:rPr>
          <w:rFonts w:cs="Goudy Old Style" w:hAnsi="Goudy Old Style" w:eastAsia="Goudy Old Style" w:ascii="Goudy Old Style"/>
          <w:b/>
          <w:color w:val="A8182D"/>
          <w:spacing w:val="-3"/>
          <w:w w:val="100"/>
          <w:sz w:val="26"/>
          <w:szCs w:val="26"/>
        </w:rPr>
        <w:t>e</w:t>
      </w:r>
      <w:r>
        <w:rPr>
          <w:rFonts w:cs="Goudy Old Style" w:hAnsi="Goudy Old Style" w:eastAsia="Goudy Old Style" w:ascii="Goudy Old Style"/>
          <w:b/>
          <w:color w:val="A8182D"/>
          <w:spacing w:val="-2"/>
          <w:w w:val="100"/>
          <w:sz w:val="26"/>
          <w:szCs w:val="26"/>
        </w:rPr>
        <w:t>r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e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 </w:t>
      </w:r>
      <w:r>
        <w:rPr>
          <w:rFonts w:cs="Goudy Old Style" w:hAnsi="Goudy Old Style" w:eastAsia="Goudy Old Style" w:ascii="Goudy Old Style"/>
          <w:b/>
          <w:color w:val="A8182D"/>
          <w:spacing w:val="4"/>
          <w:w w:val="100"/>
          <w:sz w:val="26"/>
          <w:szCs w:val="26"/>
        </w:rPr>
        <w:t>a</w:t>
      </w:r>
      <w:r>
        <w:rPr>
          <w:rFonts w:cs="Goudy Old Style" w:hAnsi="Goudy Old Style" w:eastAsia="Goudy Old Style" w:ascii="Goudy Old Style"/>
          <w:b/>
          <w:color w:val="A8182D"/>
          <w:spacing w:val="-2"/>
          <w:w w:val="100"/>
          <w:sz w:val="26"/>
          <w:szCs w:val="26"/>
        </w:rPr>
        <w:t>r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e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 </w:t>
      </w:r>
      <w:r>
        <w:rPr>
          <w:rFonts w:cs="Goudy Old Style" w:hAnsi="Goudy Old Style" w:eastAsia="Goudy Old Style" w:ascii="Goudy Old Style"/>
          <w:b/>
          <w:color w:val="A8182D"/>
          <w:spacing w:val="2"/>
          <w:w w:val="100"/>
          <w:sz w:val="26"/>
          <w:szCs w:val="26"/>
        </w:rPr>
        <w:t>m</w:t>
      </w:r>
      <w:r>
        <w:rPr>
          <w:rFonts w:cs="Goudy Old Style" w:hAnsi="Goudy Old Style" w:eastAsia="Goudy Old Style" w:ascii="Goudy Old Style"/>
          <w:b/>
          <w:color w:val="A8182D"/>
          <w:spacing w:val="3"/>
          <w:w w:val="100"/>
          <w:sz w:val="26"/>
          <w:szCs w:val="26"/>
        </w:rPr>
        <w:t>a</w:t>
      </w:r>
      <w:r>
        <w:rPr>
          <w:rFonts w:cs="Goudy Old Style" w:hAnsi="Goudy Old Style" w:eastAsia="Goudy Old Style" w:ascii="Goudy Old Style"/>
          <w:b/>
          <w:color w:val="A8182D"/>
          <w:spacing w:val="-6"/>
          <w:w w:val="100"/>
          <w:sz w:val="26"/>
          <w:szCs w:val="26"/>
        </w:rPr>
        <w:t>n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y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 </w:t>
      </w:r>
      <w:r>
        <w:rPr>
          <w:rFonts w:cs="Goudy Old Style" w:hAnsi="Goudy Old Style" w:eastAsia="Goudy Old Style" w:ascii="Goudy Old Style"/>
          <w:b/>
          <w:color w:val="A8182D"/>
          <w:spacing w:val="-1"/>
          <w:w w:val="100"/>
          <w:sz w:val="26"/>
          <w:szCs w:val="26"/>
        </w:rPr>
        <w:t>e</w:t>
      </w:r>
      <w:r>
        <w:rPr>
          <w:rFonts w:cs="Goudy Old Style" w:hAnsi="Goudy Old Style" w:eastAsia="Goudy Old Style" w:ascii="Goudy Old Style"/>
          <w:b/>
          <w:color w:val="A8182D"/>
          <w:spacing w:val="5"/>
          <w:w w:val="100"/>
          <w:sz w:val="26"/>
          <w:szCs w:val="26"/>
        </w:rPr>
        <w:t>x</w:t>
      </w:r>
      <w:r>
        <w:rPr>
          <w:rFonts w:cs="Goudy Old Style" w:hAnsi="Goudy Old Style" w:eastAsia="Goudy Old Style" w:ascii="Goudy Old Style"/>
          <w:b/>
          <w:color w:val="A8182D"/>
          <w:spacing w:val="3"/>
          <w:w w:val="100"/>
          <w:sz w:val="26"/>
          <w:szCs w:val="26"/>
        </w:rPr>
        <w:t>a</w:t>
      </w:r>
      <w:r>
        <w:rPr>
          <w:rFonts w:cs="Goudy Old Style" w:hAnsi="Goudy Old Style" w:eastAsia="Goudy Old Style" w:ascii="Goudy Old Style"/>
          <w:b/>
          <w:color w:val="A8182D"/>
          <w:spacing w:val="-4"/>
          <w:w w:val="100"/>
          <w:sz w:val="26"/>
          <w:szCs w:val="26"/>
        </w:rPr>
        <w:t>m</w:t>
      </w:r>
      <w:r>
        <w:rPr>
          <w:rFonts w:cs="Goudy Old Style" w:hAnsi="Goudy Old Style" w:eastAsia="Goudy Old Style" w:ascii="Goudy Old Style"/>
          <w:b/>
          <w:color w:val="A8182D"/>
          <w:spacing w:val="-3"/>
          <w:w w:val="100"/>
          <w:sz w:val="26"/>
          <w:szCs w:val="26"/>
        </w:rPr>
        <w:t>p</w:t>
      </w:r>
      <w:r>
        <w:rPr>
          <w:rFonts w:cs="Goudy Old Style" w:hAnsi="Goudy Old Style" w:eastAsia="Goudy Old Style" w:ascii="Goudy Old Style"/>
          <w:b/>
          <w:color w:val="A8182D"/>
          <w:spacing w:val="-3"/>
          <w:w w:val="100"/>
          <w:sz w:val="26"/>
          <w:szCs w:val="26"/>
        </w:rPr>
        <w:t>l</w:t>
      </w:r>
      <w:r>
        <w:rPr>
          <w:rFonts w:cs="Goudy Old Style" w:hAnsi="Goudy Old Style" w:eastAsia="Goudy Old Style" w:ascii="Goudy Old Style"/>
          <w:b/>
          <w:color w:val="A8182D"/>
          <w:spacing w:val="3"/>
          <w:w w:val="100"/>
          <w:sz w:val="26"/>
          <w:szCs w:val="26"/>
        </w:rPr>
        <w:t>e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s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 </w:t>
      </w:r>
      <w:r>
        <w:rPr>
          <w:rFonts w:cs="Goudy Old Style" w:hAnsi="Goudy Old Style" w:eastAsia="Goudy Old Style" w:ascii="Goudy Old Style"/>
          <w:b/>
          <w:color w:val="A8182D"/>
          <w:spacing w:val="-3"/>
          <w:w w:val="100"/>
          <w:sz w:val="26"/>
          <w:szCs w:val="26"/>
        </w:rPr>
        <w:t>o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f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 </w:t>
      </w:r>
      <w:r>
        <w:rPr>
          <w:rFonts w:cs="Goudy Old Style" w:hAnsi="Goudy Old Style" w:eastAsia="Goudy Old Style" w:ascii="Goudy Old Style"/>
          <w:b/>
          <w:color w:val="A8182D"/>
          <w:spacing w:val="-1"/>
          <w:w w:val="100"/>
          <w:sz w:val="26"/>
          <w:szCs w:val="26"/>
        </w:rPr>
        <w:t>e</w:t>
      </w:r>
      <w:r>
        <w:rPr>
          <w:rFonts w:cs="Goudy Old Style" w:hAnsi="Goudy Old Style" w:eastAsia="Goudy Old Style" w:ascii="Goudy Old Style"/>
          <w:b/>
          <w:color w:val="A8182D"/>
          <w:spacing w:val="4"/>
          <w:w w:val="100"/>
          <w:sz w:val="26"/>
          <w:szCs w:val="26"/>
        </w:rPr>
        <w:t>x</w:t>
      </w:r>
      <w:r>
        <w:rPr>
          <w:rFonts w:cs="Goudy Old Style" w:hAnsi="Goudy Old Style" w:eastAsia="Goudy Old Style" w:ascii="Goudy Old Style"/>
          <w:b/>
          <w:color w:val="A8182D"/>
          <w:spacing w:val="2"/>
          <w:w w:val="100"/>
          <w:sz w:val="26"/>
          <w:szCs w:val="26"/>
        </w:rPr>
        <w:t>t</w:t>
      </w:r>
      <w:r>
        <w:rPr>
          <w:rFonts w:cs="Goudy Old Style" w:hAnsi="Goudy Old Style" w:eastAsia="Goudy Old Style" w:ascii="Goudy Old Style"/>
          <w:b/>
          <w:color w:val="A8182D"/>
          <w:spacing w:val="2"/>
          <w:w w:val="100"/>
          <w:sz w:val="26"/>
          <w:szCs w:val="26"/>
        </w:rPr>
        <w:t>i</w:t>
      </w:r>
      <w:r>
        <w:rPr>
          <w:rFonts w:cs="Goudy Old Style" w:hAnsi="Goudy Old Style" w:eastAsia="Goudy Old Style" w:ascii="Goudy Old Style"/>
          <w:b/>
          <w:color w:val="A8182D"/>
          <w:spacing w:val="-4"/>
          <w:w w:val="100"/>
          <w:sz w:val="26"/>
          <w:szCs w:val="26"/>
        </w:rPr>
        <w:t>n</w:t>
      </w:r>
      <w:r>
        <w:rPr>
          <w:rFonts w:cs="Goudy Old Style" w:hAnsi="Goudy Old Style" w:eastAsia="Goudy Old Style" w:ascii="Goudy Old Style"/>
          <w:b/>
          <w:color w:val="A8182D"/>
          <w:spacing w:val="2"/>
          <w:w w:val="100"/>
          <w:sz w:val="26"/>
          <w:szCs w:val="26"/>
        </w:rPr>
        <w:t>c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t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 </w:t>
      </w:r>
      <w:r>
        <w:rPr>
          <w:rFonts w:cs="Goudy Old Style" w:hAnsi="Goudy Old Style" w:eastAsia="Goudy Old Style" w:ascii="Goudy Old Style"/>
          <w:b/>
          <w:color w:val="A8182D"/>
          <w:spacing w:val="-3"/>
          <w:w w:val="100"/>
          <w:sz w:val="26"/>
          <w:szCs w:val="26"/>
        </w:rPr>
        <w:t>b</w:t>
      </w:r>
      <w:r>
        <w:rPr>
          <w:rFonts w:cs="Goudy Old Style" w:hAnsi="Goudy Old Style" w:eastAsia="Goudy Old Style" w:ascii="Goudy Old Style"/>
          <w:b/>
          <w:color w:val="A8182D"/>
          <w:spacing w:val="-2"/>
          <w:w w:val="100"/>
          <w:sz w:val="26"/>
          <w:szCs w:val="26"/>
        </w:rPr>
        <w:t>r</w:t>
      </w:r>
      <w:r>
        <w:rPr>
          <w:rFonts w:cs="Goudy Old Style" w:hAnsi="Goudy Old Style" w:eastAsia="Goudy Old Style" w:ascii="Goudy Old Style"/>
          <w:b/>
          <w:color w:val="A8182D"/>
          <w:spacing w:val="1"/>
          <w:w w:val="100"/>
          <w:sz w:val="26"/>
          <w:szCs w:val="26"/>
        </w:rPr>
        <w:t>e</w:t>
      </w:r>
      <w:r>
        <w:rPr>
          <w:rFonts w:cs="Goudy Old Style" w:hAnsi="Goudy Old Style" w:eastAsia="Goudy Old Style" w:ascii="Goudy Old Style"/>
          <w:b/>
          <w:color w:val="A8182D"/>
          <w:spacing w:val="1"/>
          <w:w w:val="100"/>
          <w:sz w:val="26"/>
          <w:szCs w:val="26"/>
        </w:rPr>
        <w:t>e</w:t>
      </w:r>
      <w:r>
        <w:rPr>
          <w:rFonts w:cs="Goudy Old Style" w:hAnsi="Goudy Old Style" w:eastAsia="Goudy Old Style" w:ascii="Goudy Old Style"/>
          <w:b/>
          <w:color w:val="A8182D"/>
          <w:spacing w:val="3"/>
          <w:w w:val="100"/>
          <w:sz w:val="26"/>
          <w:szCs w:val="26"/>
        </w:rPr>
        <w:t>d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s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 </w:t>
      </w:r>
      <w:r>
        <w:rPr>
          <w:rFonts w:cs="Goudy Old Style" w:hAnsi="Goudy Old Style" w:eastAsia="Goudy Old Style" w:ascii="Goudy Old Style"/>
          <w:b/>
          <w:color w:val="A8182D"/>
          <w:spacing w:val="2"/>
          <w:w w:val="100"/>
          <w:sz w:val="26"/>
          <w:szCs w:val="26"/>
        </w:rPr>
        <w:t>i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n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 </w:t>
      </w:r>
      <w:r>
        <w:rPr>
          <w:rFonts w:cs="Goudy Old Style" w:hAnsi="Goudy Old Style" w:eastAsia="Goudy Old Style" w:ascii="Goudy Old Style"/>
          <w:b/>
          <w:color w:val="A8182D"/>
          <w:spacing w:val="3"/>
          <w:w w:val="100"/>
          <w:sz w:val="26"/>
          <w:szCs w:val="26"/>
        </w:rPr>
        <w:t>t</w:t>
      </w:r>
      <w:r>
        <w:rPr>
          <w:rFonts w:cs="Goudy Old Style" w:hAnsi="Goudy Old Style" w:eastAsia="Goudy Old Style" w:ascii="Goudy Old Style"/>
          <w:b/>
          <w:color w:val="A8182D"/>
          <w:spacing w:val="-5"/>
          <w:w w:val="100"/>
          <w:sz w:val="26"/>
          <w:szCs w:val="26"/>
        </w:rPr>
        <w:t>h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e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 </w:t>
      </w:r>
      <w:r>
        <w:rPr>
          <w:rFonts w:cs="Goudy Old Style" w:hAnsi="Goudy Old Style" w:eastAsia="Goudy Old Style" w:ascii="Goudy Old Style"/>
          <w:b/>
          <w:color w:val="A8182D"/>
          <w:spacing w:val="2"/>
          <w:w w:val="100"/>
          <w:sz w:val="26"/>
          <w:szCs w:val="26"/>
        </w:rPr>
        <w:t>h</w:t>
      </w:r>
      <w:r>
        <w:rPr>
          <w:rFonts w:cs="Goudy Old Style" w:hAnsi="Goudy Old Style" w:eastAsia="Goudy Old Style" w:ascii="Goudy Old Style"/>
          <w:b/>
          <w:color w:val="A8182D"/>
          <w:spacing w:val="4"/>
          <w:w w:val="100"/>
          <w:sz w:val="26"/>
          <w:szCs w:val="26"/>
        </w:rPr>
        <w:t>i</w:t>
      </w:r>
      <w:r>
        <w:rPr>
          <w:rFonts w:cs="Goudy Old Style" w:hAnsi="Goudy Old Style" w:eastAsia="Goudy Old Style" w:ascii="Goudy Old Style"/>
          <w:b/>
          <w:color w:val="A8182D"/>
          <w:spacing w:val="-2"/>
          <w:w w:val="100"/>
          <w:sz w:val="26"/>
          <w:szCs w:val="26"/>
        </w:rPr>
        <w:t>s</w:t>
      </w:r>
      <w:r>
        <w:rPr>
          <w:rFonts w:cs="Goudy Old Style" w:hAnsi="Goudy Old Style" w:eastAsia="Goudy Old Style" w:ascii="Goudy Old Style"/>
          <w:b/>
          <w:color w:val="A8182D"/>
          <w:spacing w:val="-1"/>
          <w:w w:val="100"/>
          <w:sz w:val="26"/>
          <w:szCs w:val="26"/>
        </w:rPr>
        <w:t>t</w:t>
      </w:r>
      <w:r>
        <w:rPr>
          <w:rFonts w:cs="Goudy Old Style" w:hAnsi="Goudy Old Style" w:eastAsia="Goudy Old Style" w:ascii="Goudy Old Style"/>
          <w:b/>
          <w:color w:val="A8182D"/>
          <w:spacing w:val="-4"/>
          <w:w w:val="100"/>
          <w:sz w:val="26"/>
          <w:szCs w:val="26"/>
        </w:rPr>
        <w:t>o</w:t>
      </w:r>
      <w:r>
        <w:rPr>
          <w:rFonts w:cs="Goudy Old Style" w:hAnsi="Goudy Old Style" w:eastAsia="Goudy Old Style" w:ascii="Goudy Old Style"/>
          <w:b/>
          <w:color w:val="A8182D"/>
          <w:spacing w:val="9"/>
          <w:w w:val="100"/>
          <w:sz w:val="26"/>
          <w:szCs w:val="26"/>
        </w:rPr>
        <w:t>r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y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 </w:t>
      </w:r>
      <w:r>
        <w:rPr>
          <w:rFonts w:cs="Goudy Old Style" w:hAnsi="Goudy Old Style" w:eastAsia="Goudy Old Style" w:ascii="Goudy Old Style"/>
          <w:b/>
          <w:color w:val="A8182D"/>
          <w:spacing w:val="-3"/>
          <w:w w:val="100"/>
          <w:sz w:val="26"/>
          <w:szCs w:val="26"/>
        </w:rPr>
        <w:t>o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f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 </w:t>
      </w:r>
      <w:r>
        <w:rPr>
          <w:rFonts w:cs="Goudy Old Style" w:hAnsi="Goudy Old Style" w:eastAsia="Goudy Old Style" w:ascii="Goudy Old Style"/>
          <w:b/>
          <w:color w:val="A8182D"/>
          <w:spacing w:val="-3"/>
          <w:w w:val="100"/>
          <w:sz w:val="26"/>
          <w:szCs w:val="26"/>
        </w:rPr>
        <w:t>d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o</w:t>
      </w:r>
      <w:r>
        <w:rPr>
          <w:rFonts w:cs="Goudy Old Style" w:hAnsi="Goudy Old Style" w:eastAsia="Goudy Old Style" w:ascii="Goudy Old Style"/>
          <w:b/>
          <w:color w:val="A8182D"/>
          <w:spacing w:val="1"/>
          <w:w w:val="100"/>
          <w:sz w:val="26"/>
          <w:szCs w:val="26"/>
        </w:rPr>
        <w:t>g</w:t>
      </w:r>
      <w:r>
        <w:rPr>
          <w:rFonts w:cs="Goudy Old Style" w:hAnsi="Goudy Old Style" w:eastAsia="Goudy Old Style" w:ascii="Goudy Old Style"/>
          <w:b/>
          <w:color w:val="A8182D"/>
          <w:spacing w:val="0"/>
          <w:w w:val="100"/>
          <w:sz w:val="26"/>
          <w:szCs w:val="26"/>
        </w:rPr>
        <w:t>s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92" w:lineRule="auto" w:line="250"/>
        <w:ind w:left="1043" w:right="3466"/>
      </w:pPr>
      <w:r>
        <w:rPr>
          <w:rFonts w:cs="Times New Roman" w:hAnsi="Times New Roman" w:eastAsia="Times New Roman" w:ascii="Times New Roman"/>
          <w:color w:val="3C2E78"/>
          <w:spacing w:val="-30"/>
          <w:w w:val="127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3C2E78"/>
          <w:spacing w:val="3"/>
          <w:w w:val="127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3C2E78"/>
          <w:spacing w:val="3"/>
          <w:w w:val="12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C2E78"/>
          <w:spacing w:val="3"/>
          <w:w w:val="127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C2E78"/>
          <w:spacing w:val="0"/>
          <w:w w:val="127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3C2E78"/>
          <w:spacing w:val="18"/>
          <w:w w:val="12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C2E78"/>
          <w:spacing w:val="3"/>
          <w:w w:val="11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C2E78"/>
          <w:spacing w:val="1"/>
          <w:w w:val="11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C2E78"/>
          <w:spacing w:val="3"/>
          <w:w w:val="14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C2E78"/>
          <w:spacing w:val="1"/>
          <w:w w:val="13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C2E78"/>
          <w:spacing w:val="1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C2E78"/>
          <w:spacing w:val="2"/>
          <w:w w:val="13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C2E78"/>
          <w:spacing w:val="0"/>
          <w:w w:val="12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3C2E78"/>
          <w:spacing w:val="0"/>
          <w:w w:val="12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C2E78"/>
          <w:spacing w:val="1"/>
          <w:w w:val="10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C2E78"/>
          <w:spacing w:val="-5"/>
          <w:w w:val="12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3C2E78"/>
          <w:spacing w:val="3"/>
          <w:w w:val="20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3C2E78"/>
          <w:spacing w:val="-3"/>
          <w:w w:val="157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color w:val="3C2E78"/>
          <w:spacing w:val="0"/>
          <w:w w:val="124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3C2E78"/>
          <w:spacing w:val="-1"/>
          <w:w w:val="12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3C2E78"/>
          <w:spacing w:val="0"/>
          <w:w w:val="111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3C2E78"/>
          <w:spacing w:val="3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C2E78"/>
          <w:spacing w:val="3"/>
          <w:w w:val="11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C2E78"/>
          <w:spacing w:val="1"/>
          <w:w w:val="11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C2E78"/>
          <w:spacing w:val="3"/>
          <w:w w:val="14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C2E78"/>
          <w:spacing w:val="1"/>
          <w:w w:val="13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C2E78"/>
          <w:spacing w:val="1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C2E78"/>
          <w:spacing w:val="2"/>
          <w:w w:val="13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C2E78"/>
          <w:spacing w:val="0"/>
          <w:w w:val="12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3C2E78"/>
          <w:spacing w:val="0"/>
          <w:w w:val="12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C2E78"/>
          <w:spacing w:val="4"/>
          <w:w w:val="8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C2E78"/>
          <w:spacing w:val="-2"/>
          <w:w w:val="13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C2E78"/>
          <w:spacing w:val="4"/>
          <w:w w:val="119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3C2E78"/>
          <w:spacing w:val="-3"/>
          <w:w w:val="12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3C2E78"/>
          <w:spacing w:val="2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C2E78"/>
          <w:spacing w:val="3"/>
          <w:w w:val="13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C2E78"/>
          <w:spacing w:val="0"/>
          <w:w w:val="13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3C2E78"/>
          <w:spacing w:val="3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C2E78"/>
          <w:spacing w:val="-16"/>
          <w:w w:val="126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color w:val="3C2E78"/>
          <w:spacing w:val="-1"/>
          <w:w w:val="14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C2E78"/>
          <w:spacing w:val="1"/>
          <w:w w:val="176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3C2E78"/>
          <w:spacing w:val="-3"/>
          <w:w w:val="13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C2E78"/>
          <w:spacing w:val="0"/>
          <w:w w:val="204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3C2E78"/>
          <w:spacing w:val="3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C2E78"/>
          <w:spacing w:val="3"/>
          <w:w w:val="11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3C2E78"/>
          <w:spacing w:val="1"/>
          <w:w w:val="118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3C2E78"/>
          <w:spacing w:val="3"/>
          <w:w w:val="143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3C2E78"/>
          <w:spacing w:val="1"/>
          <w:w w:val="132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C2E78"/>
          <w:spacing w:val="1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C2E78"/>
          <w:spacing w:val="2"/>
          <w:w w:val="135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3C2E78"/>
          <w:spacing w:val="0"/>
          <w:w w:val="129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Goudy Old Style" w:hAnsi="Goudy Old Style" w:eastAsia="Goudy Old Style" w:ascii="Goudy Old Style"/>
          <w:sz w:val="24"/>
          <w:szCs w:val="24"/>
        </w:rPr>
        <w:jc w:val="left"/>
        <w:spacing w:before="62"/>
        <w:ind w:left="4671"/>
        <w:sectPr>
          <w:pgSz w:w="11920" w:h="16840"/>
          <w:pgMar w:top="380" w:bottom="280" w:left="360" w:right="160"/>
          <w:cols w:num="2" w:equalWidth="off">
            <w:col w:w="3229" w:space="323"/>
            <w:col w:w="7848"/>
          </w:cols>
        </w:sectPr>
      </w:pPr>
      <w:r>
        <w:rPr>
          <w:rFonts w:cs="Goudy Old Style" w:hAnsi="Goudy Old Style" w:eastAsia="Goudy Old Style" w:ascii="Goudy Old Style"/>
          <w:i/>
          <w:color w:val="3C2E78"/>
          <w:spacing w:val="-18"/>
          <w:w w:val="100"/>
          <w:sz w:val="24"/>
          <w:szCs w:val="24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100"/>
          <w:sz w:val="24"/>
          <w:szCs w:val="24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100"/>
          <w:sz w:val="24"/>
          <w:szCs w:val="24"/>
        </w:rPr>
        <w:t>xt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100"/>
          <w:sz w:val="24"/>
          <w:szCs w:val="24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4"/>
          <w:w w:val="100"/>
          <w:sz w:val="24"/>
          <w:szCs w:val="24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100"/>
          <w:sz w:val="24"/>
          <w:szCs w:val="24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100"/>
          <w:sz w:val="24"/>
          <w:szCs w:val="24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100"/>
          <w:sz w:val="24"/>
          <w:szCs w:val="24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5"/>
          <w:w w:val="100"/>
          <w:sz w:val="24"/>
          <w:szCs w:val="24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100"/>
          <w:sz w:val="24"/>
          <w:szCs w:val="24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100"/>
          <w:sz w:val="24"/>
          <w:szCs w:val="24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100"/>
          <w:sz w:val="24"/>
          <w:szCs w:val="24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100"/>
          <w:sz w:val="24"/>
          <w:szCs w:val="24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100"/>
          <w:sz w:val="24"/>
          <w:szCs w:val="24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-5"/>
          <w:w w:val="100"/>
          <w:sz w:val="24"/>
          <w:szCs w:val="24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-4"/>
          <w:w w:val="100"/>
          <w:sz w:val="24"/>
          <w:szCs w:val="24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100"/>
          <w:sz w:val="24"/>
          <w:szCs w:val="24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100"/>
          <w:sz w:val="24"/>
          <w:szCs w:val="24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100"/>
          <w:sz w:val="24"/>
          <w:szCs w:val="24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100"/>
          <w:sz w:val="24"/>
          <w:szCs w:val="24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100"/>
          <w:sz w:val="24"/>
          <w:szCs w:val="24"/>
        </w:rPr>
        <w:t>s: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100"/>
          <w:sz w:val="24"/>
          <w:szCs w:val="24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2"/>
          <w:w w:val="100"/>
          <w:sz w:val="24"/>
          <w:szCs w:val="24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100"/>
          <w:sz w:val="24"/>
          <w:szCs w:val="24"/>
        </w:rPr>
        <w:t>ia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100"/>
          <w:sz w:val="24"/>
          <w:szCs w:val="24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5"/>
          <w:w w:val="100"/>
          <w:sz w:val="24"/>
          <w:szCs w:val="24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100"/>
          <w:sz w:val="24"/>
          <w:szCs w:val="24"/>
        </w:rPr>
        <w:t>ö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100"/>
          <w:sz w:val="24"/>
          <w:szCs w:val="24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100"/>
          <w:sz w:val="24"/>
          <w:szCs w:val="24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100"/>
          <w:sz w:val="24"/>
          <w:szCs w:val="24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100"/>
          <w:sz w:val="24"/>
          <w:szCs w:val="24"/>
        </w:rPr>
        <w:t>r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  <w:sectPr>
          <w:type w:val="continuous"/>
          <w:pgSz w:w="11920" w:h="16840"/>
          <w:pgMar w:top="380" w:bottom="280" w:left="360" w:right="160"/>
        </w:sectPr>
      </w:pPr>
      <w:r>
        <w:rPr>
          <w:sz w:val="26"/>
          <w:szCs w:val="26"/>
        </w:rPr>
      </w:r>
    </w:p>
    <w:p>
      <w:pPr>
        <w:rPr>
          <w:rFonts w:cs="Goudy Stout" w:hAnsi="Goudy Stout" w:eastAsia="Goudy Stout" w:ascii="Goudy Stout"/>
          <w:sz w:val="19"/>
          <w:szCs w:val="19"/>
        </w:rPr>
        <w:jc w:val="left"/>
        <w:spacing w:before="17" w:lineRule="exact" w:line="240"/>
        <w:ind w:left="108"/>
      </w:pPr>
      <w:r>
        <w:rPr>
          <w:rFonts w:cs="Goudy Stout" w:hAnsi="Goudy Stout" w:eastAsia="Goudy Stout" w:ascii="Goudy Stout"/>
          <w:color w:val="3C2E78"/>
          <w:spacing w:val="-2"/>
          <w:w w:val="54"/>
          <w:position w:val="1"/>
          <w:sz w:val="19"/>
          <w:szCs w:val="19"/>
        </w:rPr>
        <w:t>F</w:t>
      </w:r>
      <w:r>
        <w:rPr>
          <w:rFonts w:cs="Goudy Stout" w:hAnsi="Goudy Stout" w:eastAsia="Goudy Stout" w:ascii="Goudy Stout"/>
          <w:color w:val="3C2E78"/>
          <w:spacing w:val="0"/>
          <w:w w:val="54"/>
          <w:position w:val="1"/>
          <w:sz w:val="19"/>
          <w:szCs w:val="19"/>
        </w:rPr>
        <w:t>o</w:t>
      </w:r>
      <w:r>
        <w:rPr>
          <w:rFonts w:cs="Goudy Stout" w:hAnsi="Goudy Stout" w:eastAsia="Goudy Stout" w:ascii="Goudy Stout"/>
          <w:color w:val="3C2E78"/>
          <w:spacing w:val="1"/>
          <w:w w:val="54"/>
          <w:position w:val="1"/>
          <w:sz w:val="19"/>
          <w:szCs w:val="19"/>
        </w:rPr>
        <w:t>u</w:t>
      </w:r>
      <w:r>
        <w:rPr>
          <w:rFonts w:cs="Goudy Stout" w:hAnsi="Goudy Stout" w:eastAsia="Goudy Stout" w:ascii="Goudy Stout"/>
          <w:color w:val="3C2E78"/>
          <w:spacing w:val="-1"/>
          <w:w w:val="54"/>
          <w:position w:val="1"/>
          <w:sz w:val="19"/>
          <w:szCs w:val="19"/>
        </w:rPr>
        <w:t>n</w:t>
      </w:r>
      <w:r>
        <w:rPr>
          <w:rFonts w:cs="Goudy Stout" w:hAnsi="Goudy Stout" w:eastAsia="Goudy Stout" w:ascii="Goudy Stout"/>
          <w:color w:val="3C2E78"/>
          <w:spacing w:val="1"/>
          <w:w w:val="54"/>
          <w:position w:val="1"/>
          <w:sz w:val="19"/>
          <w:szCs w:val="19"/>
        </w:rPr>
        <w:t>d</w:t>
      </w:r>
      <w:r>
        <w:rPr>
          <w:rFonts w:cs="Goudy Stout" w:hAnsi="Goudy Stout" w:eastAsia="Goudy Stout" w:ascii="Goudy Stout"/>
          <w:color w:val="3C2E78"/>
          <w:spacing w:val="0"/>
          <w:w w:val="54"/>
          <w:position w:val="1"/>
          <w:sz w:val="19"/>
          <w:szCs w:val="19"/>
        </w:rPr>
        <w:t>i</w:t>
      </w:r>
      <w:r>
        <w:rPr>
          <w:rFonts w:cs="Goudy Stout" w:hAnsi="Goudy Stout" w:eastAsia="Goudy Stout" w:ascii="Goudy Stout"/>
          <w:color w:val="3C2E78"/>
          <w:spacing w:val="1"/>
          <w:w w:val="54"/>
          <w:position w:val="1"/>
          <w:sz w:val="19"/>
          <w:szCs w:val="19"/>
        </w:rPr>
        <w:t>n</w:t>
      </w:r>
      <w:r>
        <w:rPr>
          <w:rFonts w:cs="Goudy Stout" w:hAnsi="Goudy Stout" w:eastAsia="Goudy Stout" w:ascii="Goudy Stout"/>
          <w:color w:val="3C2E78"/>
          <w:spacing w:val="0"/>
          <w:w w:val="54"/>
          <w:position w:val="1"/>
          <w:sz w:val="19"/>
          <w:szCs w:val="19"/>
        </w:rPr>
        <w:t>g</w:t>
      </w:r>
      <w:r>
        <w:rPr>
          <w:rFonts w:cs="Goudy Stout" w:hAnsi="Goudy Stout" w:eastAsia="Goudy Stout" w:ascii="Goudy Stout"/>
          <w:color w:val="3C2E78"/>
          <w:spacing w:val="11"/>
          <w:w w:val="54"/>
          <w:position w:val="1"/>
          <w:sz w:val="19"/>
          <w:szCs w:val="19"/>
        </w:rPr>
        <w:t> </w:t>
      </w:r>
      <w:r>
        <w:rPr>
          <w:rFonts w:cs="Goudy Stout" w:hAnsi="Goudy Stout" w:eastAsia="Goudy Stout" w:ascii="Goudy Stout"/>
          <w:color w:val="3C2E78"/>
          <w:spacing w:val="-1"/>
          <w:w w:val="53"/>
          <w:position w:val="1"/>
          <w:sz w:val="19"/>
          <w:szCs w:val="19"/>
        </w:rPr>
        <w:t>F</w:t>
      </w:r>
      <w:r>
        <w:rPr>
          <w:rFonts w:cs="Goudy Stout" w:hAnsi="Goudy Stout" w:eastAsia="Goudy Stout" w:ascii="Goudy Stout"/>
          <w:color w:val="3C2E78"/>
          <w:spacing w:val="-1"/>
          <w:w w:val="48"/>
          <w:position w:val="1"/>
          <w:sz w:val="19"/>
          <w:szCs w:val="19"/>
        </w:rPr>
        <w:t>a</w:t>
      </w:r>
      <w:r>
        <w:rPr>
          <w:rFonts w:cs="Goudy Stout" w:hAnsi="Goudy Stout" w:eastAsia="Goudy Stout" w:ascii="Goudy Stout"/>
          <w:color w:val="3C2E78"/>
          <w:spacing w:val="2"/>
          <w:w w:val="32"/>
          <w:position w:val="1"/>
          <w:sz w:val="19"/>
          <w:szCs w:val="19"/>
        </w:rPr>
        <w:t>t</w:t>
      </w:r>
      <w:r>
        <w:rPr>
          <w:rFonts w:cs="Goudy Stout" w:hAnsi="Goudy Stout" w:eastAsia="Goudy Stout" w:ascii="Goudy Stout"/>
          <w:color w:val="3C2E78"/>
          <w:spacing w:val="-1"/>
          <w:w w:val="45"/>
          <w:position w:val="1"/>
          <w:sz w:val="19"/>
          <w:szCs w:val="19"/>
        </w:rPr>
        <w:t>h</w:t>
      </w:r>
      <w:r>
        <w:rPr>
          <w:rFonts w:cs="Goudy Stout" w:hAnsi="Goudy Stout" w:eastAsia="Goudy Stout" w:ascii="Goudy Stout"/>
          <w:color w:val="3C2E78"/>
          <w:spacing w:val="0"/>
          <w:w w:val="41"/>
          <w:position w:val="1"/>
          <w:sz w:val="19"/>
          <w:szCs w:val="19"/>
        </w:rPr>
        <w:t>e</w:t>
      </w:r>
      <w:r>
        <w:rPr>
          <w:rFonts w:cs="Goudy Stout" w:hAnsi="Goudy Stout" w:eastAsia="Goudy Stout" w:ascii="Goudy Stout"/>
          <w:color w:val="3C2E78"/>
          <w:spacing w:val="1"/>
          <w:w w:val="41"/>
          <w:position w:val="1"/>
          <w:sz w:val="19"/>
          <w:szCs w:val="19"/>
        </w:rPr>
        <w:t>r</w:t>
      </w:r>
      <w:r>
        <w:rPr>
          <w:rFonts w:cs="Goudy Stout" w:hAnsi="Goudy Stout" w:eastAsia="Goudy Stout" w:ascii="Goudy Stout"/>
          <w:color w:val="3C2E78"/>
          <w:spacing w:val="0"/>
          <w:w w:val="51"/>
          <w:position w:val="1"/>
          <w:sz w:val="19"/>
          <w:szCs w:val="19"/>
        </w:rPr>
        <w:t>s</w:t>
      </w:r>
      <w:r>
        <w:rPr>
          <w:rFonts w:cs="Goudy Stout" w:hAnsi="Goudy Stout" w:eastAsia="Goudy Stout" w:ascii="Goudy Stout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60"/>
        <w:ind w:left="108" w:right="-44"/>
      </w:pPr>
      <w:r>
        <w:rPr>
          <w:rFonts w:cs="Goudy Old Style" w:hAnsi="Goudy Old Style" w:eastAsia="Goudy Old Style" w:ascii="Goudy Old Style"/>
          <w:color w:val="4A3B26"/>
          <w:spacing w:val="5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2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2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32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2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2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32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2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position w:val="1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position w:val="1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2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1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2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2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2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2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2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 w:right="-45"/>
      </w:pP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If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 w:right="-45"/>
      </w:pP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su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ep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 w:right="-45"/>
      </w:pP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;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 w:right="-44"/>
      </w:pP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 w:right="-45"/>
      </w:pP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j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 w:right="-45"/>
      </w:pP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/>
      </w:pP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ind w:left="108"/>
      </w:pPr>
      <w:r>
        <w:rPr>
          <w:rFonts w:cs="Times New Roman" w:hAnsi="Times New Roman" w:eastAsia="Times New Roman" w:ascii="Times New Roman"/>
          <w:color w:val="A8182D"/>
          <w:spacing w:val="-23"/>
          <w:w w:val="127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A8182D"/>
          <w:spacing w:val="8"/>
          <w:w w:val="127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A8182D"/>
          <w:spacing w:val="6"/>
          <w:w w:val="12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A8182D"/>
          <w:spacing w:val="8"/>
          <w:w w:val="12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A8182D"/>
          <w:spacing w:val="0"/>
          <w:w w:val="127"/>
          <w:sz w:val="26"/>
          <w:szCs w:val="26"/>
        </w:rPr>
        <w:t>d</w:t>
      </w:r>
      <w:r>
        <w:rPr>
          <w:rFonts w:cs="Times New Roman" w:hAnsi="Times New Roman" w:eastAsia="Times New Roman" w:ascii="Times New Roman"/>
          <w:color w:val="A8182D"/>
          <w:spacing w:val="20"/>
          <w:w w:val="12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A8182D"/>
          <w:spacing w:val="7"/>
          <w:w w:val="118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A8182D"/>
          <w:spacing w:val="5"/>
          <w:w w:val="118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A8182D"/>
          <w:spacing w:val="7"/>
          <w:w w:val="143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A8182D"/>
          <w:spacing w:val="4"/>
          <w:w w:val="13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A8182D"/>
          <w:spacing w:val="4"/>
          <w:w w:val="9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A8182D"/>
          <w:spacing w:val="6"/>
          <w:w w:val="135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A8182D"/>
          <w:spacing w:val="0"/>
          <w:w w:val="12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Goudy Stout" w:hAnsi="Goudy Stout" w:eastAsia="Goudy Stout" w:ascii="Goudy Stout"/>
          <w:sz w:val="19"/>
          <w:szCs w:val="19"/>
        </w:rPr>
        <w:jc w:val="left"/>
        <w:spacing w:before="30" w:lineRule="exact" w:line="240"/>
        <w:ind w:left="108"/>
      </w:pPr>
      <w:r>
        <w:rPr>
          <w:rFonts w:cs="Goudy Stout" w:hAnsi="Goudy Stout" w:eastAsia="Goudy Stout" w:ascii="Goudy Stout"/>
          <w:color w:val="3C2E78"/>
          <w:w w:val="57"/>
          <w:position w:val="1"/>
          <w:sz w:val="19"/>
          <w:szCs w:val="19"/>
        </w:rPr>
        <w:t>L</w:t>
      </w:r>
      <w:r>
        <w:rPr>
          <w:rFonts w:cs="Goudy Stout" w:hAnsi="Goudy Stout" w:eastAsia="Goudy Stout" w:ascii="Goudy Stout"/>
          <w:color w:val="3C2E78"/>
          <w:spacing w:val="1"/>
          <w:w w:val="48"/>
          <w:position w:val="1"/>
          <w:sz w:val="19"/>
          <w:szCs w:val="19"/>
        </w:rPr>
        <w:t>a</w:t>
      </w:r>
      <w:r>
        <w:rPr>
          <w:rFonts w:cs="Goudy Stout" w:hAnsi="Goudy Stout" w:eastAsia="Goudy Stout" w:ascii="Goudy Stout"/>
          <w:color w:val="3C2E78"/>
          <w:spacing w:val="-1"/>
          <w:w w:val="58"/>
          <w:position w:val="1"/>
          <w:sz w:val="19"/>
          <w:szCs w:val="19"/>
        </w:rPr>
        <w:t>d</w:t>
      </w:r>
      <w:r>
        <w:rPr>
          <w:rFonts w:cs="Goudy Stout" w:hAnsi="Goudy Stout" w:eastAsia="Goudy Stout" w:ascii="Goudy Stout"/>
          <w:color w:val="3C2E78"/>
          <w:spacing w:val="2"/>
          <w:w w:val="47"/>
          <w:position w:val="1"/>
          <w:sz w:val="19"/>
          <w:szCs w:val="19"/>
        </w:rPr>
        <w:t>y</w:t>
      </w:r>
      <w:r>
        <w:rPr>
          <w:rFonts w:cs="Goudy Stout" w:hAnsi="Goudy Stout" w:eastAsia="Goudy Stout" w:ascii="Goudy Stout"/>
          <w:color w:val="3C2E78"/>
          <w:spacing w:val="4"/>
          <w:w w:val="47"/>
          <w:position w:val="1"/>
          <w:sz w:val="19"/>
          <w:szCs w:val="19"/>
        </w:rPr>
        <w:t>k</w:t>
      </w:r>
      <w:r>
        <w:rPr>
          <w:rFonts w:cs="Goudy Stout" w:hAnsi="Goudy Stout" w:eastAsia="Goudy Stout" w:ascii="Goudy Stout"/>
          <w:color w:val="3C2E78"/>
          <w:spacing w:val="1"/>
          <w:w w:val="40"/>
          <w:position w:val="1"/>
          <w:sz w:val="19"/>
          <w:szCs w:val="19"/>
        </w:rPr>
        <w:t>i</w:t>
      </w:r>
      <w:r>
        <w:rPr>
          <w:rFonts w:cs="Goudy Stout" w:hAnsi="Goudy Stout" w:eastAsia="Goudy Stout" w:ascii="Goudy Stout"/>
          <w:color w:val="3C2E78"/>
          <w:spacing w:val="0"/>
          <w:w w:val="37"/>
          <w:position w:val="1"/>
          <w:sz w:val="19"/>
          <w:szCs w:val="19"/>
        </w:rPr>
        <w:t>r</w:t>
      </w:r>
      <w:r>
        <w:rPr>
          <w:rFonts w:cs="Goudy Stout" w:hAnsi="Goudy Stout" w:eastAsia="Goudy Stout" w:ascii="Goudy Stout"/>
          <w:color w:val="3C2E78"/>
          <w:spacing w:val="0"/>
          <w:w w:val="47"/>
          <w:position w:val="1"/>
          <w:sz w:val="19"/>
          <w:szCs w:val="19"/>
        </w:rPr>
        <w:t>k</w:t>
      </w:r>
      <w:r>
        <w:rPr>
          <w:rFonts w:cs="Goudy Stout" w:hAnsi="Goudy Stout" w:eastAsia="Goudy Stout" w:ascii="Goudy Stout"/>
          <w:color w:val="3C2E78"/>
          <w:spacing w:val="-33"/>
          <w:w w:val="100"/>
          <w:position w:val="1"/>
          <w:sz w:val="19"/>
          <w:szCs w:val="19"/>
        </w:rPr>
        <w:t> </w:t>
      </w:r>
      <w:r>
        <w:rPr>
          <w:rFonts w:cs="Goudy Stout" w:hAnsi="Goudy Stout" w:eastAsia="Goudy Stout" w:ascii="Goudy Stout"/>
          <w:color w:val="3C2E78"/>
          <w:spacing w:val="-1"/>
          <w:w w:val="63"/>
          <w:position w:val="1"/>
          <w:sz w:val="19"/>
          <w:szCs w:val="19"/>
        </w:rPr>
        <w:t>S</w:t>
      </w:r>
      <w:r>
        <w:rPr>
          <w:rFonts w:cs="Goudy Stout" w:hAnsi="Goudy Stout" w:eastAsia="Goudy Stout" w:ascii="Goudy Stout"/>
          <w:color w:val="3C2E78"/>
          <w:spacing w:val="0"/>
          <w:w w:val="60"/>
          <w:position w:val="1"/>
          <w:sz w:val="19"/>
          <w:szCs w:val="19"/>
        </w:rPr>
        <w:t>p</w:t>
      </w:r>
      <w:r>
        <w:rPr>
          <w:rFonts w:cs="Goudy Stout" w:hAnsi="Goudy Stout" w:eastAsia="Goudy Stout" w:ascii="Goudy Stout"/>
          <w:color w:val="3C2E78"/>
          <w:spacing w:val="1"/>
          <w:w w:val="48"/>
          <w:position w:val="1"/>
          <w:sz w:val="19"/>
          <w:szCs w:val="19"/>
        </w:rPr>
        <w:t>a</w:t>
      </w:r>
      <w:r>
        <w:rPr>
          <w:rFonts w:cs="Goudy Stout" w:hAnsi="Goudy Stout" w:eastAsia="Goudy Stout" w:ascii="Goudy Stout"/>
          <w:color w:val="3C2E78"/>
          <w:spacing w:val="1"/>
          <w:w w:val="62"/>
          <w:position w:val="1"/>
          <w:sz w:val="19"/>
          <w:szCs w:val="19"/>
        </w:rPr>
        <w:t>n</w:t>
      </w:r>
      <w:r>
        <w:rPr>
          <w:rFonts w:cs="Goudy Stout" w:hAnsi="Goudy Stout" w:eastAsia="Goudy Stout" w:ascii="Goudy Stout"/>
          <w:color w:val="3C2E78"/>
          <w:spacing w:val="-2"/>
          <w:w w:val="40"/>
          <w:position w:val="1"/>
          <w:sz w:val="19"/>
          <w:szCs w:val="19"/>
        </w:rPr>
        <w:t>i</w:t>
      </w:r>
      <w:r>
        <w:rPr>
          <w:rFonts w:cs="Goudy Stout" w:hAnsi="Goudy Stout" w:eastAsia="Goudy Stout" w:ascii="Goudy Stout"/>
          <w:color w:val="3C2E78"/>
          <w:spacing w:val="-1"/>
          <w:w w:val="46"/>
          <w:position w:val="1"/>
          <w:sz w:val="19"/>
          <w:szCs w:val="19"/>
        </w:rPr>
        <w:t>e</w:t>
      </w:r>
      <w:r>
        <w:rPr>
          <w:rFonts w:cs="Goudy Stout" w:hAnsi="Goudy Stout" w:eastAsia="Goudy Stout" w:ascii="Goudy Stout"/>
          <w:color w:val="3C2E78"/>
          <w:spacing w:val="0"/>
          <w:w w:val="32"/>
          <w:position w:val="1"/>
          <w:sz w:val="19"/>
          <w:szCs w:val="19"/>
        </w:rPr>
        <w:t>l</w:t>
      </w:r>
      <w:r>
        <w:rPr>
          <w:rFonts w:cs="Goudy Stout" w:hAnsi="Goudy Stout" w:eastAsia="Goudy Stout" w:ascii="Goudy Stout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60"/>
        <w:ind w:left="108" w:right="-44"/>
      </w:pPr>
      <w:r>
        <w:rPr>
          <w:rFonts w:cs="Goudy Old Style" w:hAnsi="Goudy Old Style" w:eastAsia="Goudy Old Style" w:ascii="Goudy Old Style"/>
          <w:color w:val="4A3B26"/>
          <w:spacing w:val="6"/>
          <w:w w:val="100"/>
          <w:position w:val="1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position w:val="1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position w:val="1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position w:val="1"/>
          <w:sz w:val="17"/>
          <w:szCs w:val="17"/>
        </w:rPr>
        <w:t>(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position w:val="1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)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 w:right="-44"/>
      </w:pP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At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9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j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ib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(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2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0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9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4)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 w:right="-44"/>
      </w:pP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e.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 w:right="-45"/>
      </w:pP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5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ur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ck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 w:right="-45"/>
      </w:pP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868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 w:right="-45"/>
      </w:pP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6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5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 w:right="-44"/>
      </w:pP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180"/>
        <w:ind w:left="108"/>
      </w:pP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spacing w:lineRule="exact" w:line="140"/>
        <w:ind w:left="-14" w:right="257"/>
        <w:sectPr>
          <w:type w:val="continuous"/>
          <w:pgSz w:w="11920" w:h="16840"/>
          <w:pgMar w:top="380" w:bottom="280" w:left="360" w:right="160"/>
          <w:cols w:num="2" w:equalWidth="off">
            <w:col w:w="6868" w:space="183"/>
            <w:col w:w="4349"/>
          </w:cols>
        </w:sectPr>
      </w:pP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“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el</w:t>
      </w:r>
      <w:r>
        <w:rPr>
          <w:rFonts w:cs="Goudy Old Style" w:hAnsi="Goudy Old Style" w:eastAsia="Goudy Old Style" w:ascii="Goudy Old Style"/>
          <w:i/>
          <w:color w:val="3C2E78"/>
          <w:spacing w:val="6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-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”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8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oil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ain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8"/>
          <w:w w:val="84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7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7</w:t>
      </w:r>
      <w:r>
        <w:rPr>
          <w:rFonts w:cs="Goudy Old Style" w:hAnsi="Goudy Old Style" w:eastAsia="Goudy Old Style" w:ascii="Goudy Old Style"/>
          <w:i/>
          <w:color w:val="3C2E78"/>
          <w:spacing w:val="-5"/>
          <w:w w:val="84"/>
          <w:sz w:val="15"/>
          <w:szCs w:val="15"/>
        </w:rPr>
        <w:t>7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4"/>
          <w:w w:val="85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-9"/>
          <w:w w:val="85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-2"/>
          <w:w w:val="85"/>
          <w:sz w:val="15"/>
          <w:szCs w:val="15"/>
        </w:rPr>
        <w:t>7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5"/>
          <w:sz w:val="15"/>
          <w:szCs w:val="15"/>
        </w:rPr>
        <w:t>2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4</w:t>
      </w:r>
      <w:r>
        <w:rPr>
          <w:rFonts w:cs="Goudy Old Style" w:hAnsi="Goudy Old Style" w:eastAsia="Goudy Old Style" w:ascii="Goudy Old Style"/>
          <w:i/>
          <w:color w:val="3C2E78"/>
          <w:spacing w:val="-5"/>
          <w:w w:val="85"/>
          <w:sz w:val="15"/>
          <w:szCs w:val="15"/>
        </w:rPr>
        <w:t>-</w:t>
      </w:r>
      <w:r>
        <w:rPr>
          <w:rFonts w:cs="Goudy Old Style" w:hAnsi="Goudy Old Style" w:eastAsia="Goudy Old Style" w:ascii="Goudy Old Style"/>
          <w:i/>
          <w:color w:val="3C2E78"/>
          <w:spacing w:val="-6"/>
          <w:w w:val="85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8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0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6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)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of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-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-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-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-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v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-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5"/>
          <w:sz w:val="15"/>
          <w:szCs w:val="15"/>
        </w:rPr>
        <w:t>-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6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of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sh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6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el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of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9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of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J.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6"/>
          <w:w w:val="84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: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“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v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6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sh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”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6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.)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  <w:sectPr>
          <w:type w:val="continuous"/>
          <w:pgSz w:w="11920" w:h="16840"/>
          <w:pgMar w:top="380" w:bottom="280" w:left="360" w:right="160"/>
        </w:sectPr>
      </w:pPr>
      <w:r>
        <w:rPr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ind w:left="250" w:right="-43"/>
      </w:pP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7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7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“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6"/>
          <w:w w:val="84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”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6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5"/>
          <w:w w:val="84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4"/>
          <w:sz w:val="15"/>
          <w:szCs w:val="15"/>
        </w:rPr>
        <w:t>8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4"/>
          <w:sz w:val="15"/>
          <w:szCs w:val="15"/>
        </w:rPr>
        <w:t>2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0.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10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7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.)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before="27"/>
        <w:ind w:left="269"/>
      </w:pPr>
      <w:r>
        <w:br w:type="column"/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“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1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1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1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1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1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1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1"/>
          <w:sz w:val="15"/>
          <w:szCs w:val="15"/>
        </w:rPr>
        <w:t>”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in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1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1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1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1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1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-7"/>
          <w:w w:val="81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1"/>
          <w:sz w:val="15"/>
          <w:szCs w:val="15"/>
        </w:rPr>
        <w:t>7</w:t>
      </w:r>
      <w:r>
        <w:rPr>
          <w:rFonts w:cs="Goudy Old Style" w:hAnsi="Goudy Old Style" w:eastAsia="Goudy Old Style" w:ascii="Goudy Old Style"/>
          <w:i/>
          <w:color w:val="3C2E78"/>
          <w:spacing w:val="-2"/>
          <w:w w:val="81"/>
          <w:sz w:val="15"/>
          <w:szCs w:val="15"/>
        </w:rPr>
        <w:t>2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4</w:t>
      </w:r>
      <w:r>
        <w:rPr>
          <w:rFonts w:cs="Goudy Old Style" w:hAnsi="Goudy Old Style" w:eastAsia="Goudy Old Style" w:ascii="Goudy Old Style"/>
          <w:i/>
          <w:color w:val="3C2E78"/>
          <w:spacing w:val="-4"/>
          <w:w w:val="81"/>
          <w:sz w:val="15"/>
          <w:szCs w:val="15"/>
        </w:rPr>
        <w:t>-</w:t>
      </w:r>
      <w:r>
        <w:rPr>
          <w:rFonts w:cs="Goudy Old Style" w:hAnsi="Goudy Old Style" w:eastAsia="Goudy Old Style" w:ascii="Goudy Old Style"/>
          <w:i/>
          <w:color w:val="3C2E78"/>
          <w:spacing w:val="-4"/>
          <w:w w:val="81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8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0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6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)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1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1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1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2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1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1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1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1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1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2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2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1"/>
          <w:sz w:val="15"/>
          <w:szCs w:val="15"/>
        </w:rPr>
        <w:t>)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80"/>
        <w:ind w:left="93" w:right="282"/>
      </w:pP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ch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dy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(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dy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)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3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(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6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3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)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3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80"/>
        <w:ind w:right="282" w:firstLine="93"/>
        <w:sectPr>
          <w:type w:val="continuous"/>
          <w:pgSz w:w="11920" w:h="16840"/>
          <w:pgMar w:top="380" w:bottom="280" w:left="360" w:right="160"/>
          <w:cols w:num="2" w:equalWidth="off">
            <w:col w:w="6536" w:space="77"/>
            <w:col w:w="4787"/>
          </w:cols>
        </w:sectPr>
      </w:pP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5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og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7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3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5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pict>
          <v:group style="position:absolute;margin-left:0pt;margin-top:841.89pt;width:0pt;height:0pt;mso-position-horizontal-relative:page;mso-position-vertical-relative:page;z-index:-435" coordorigin="0,16838" coordsize="0,0">
            <v:shape style="position:absolute;left:0;top:16838;width:0;height:0" coordorigin="0,16838" coordsize="0,0" path="m0,16838l0,16838e" filled="f" stroked="t" strokeweight="0.1pt" strokecolor="#3C2E78">
              <v:path arrowok="t"/>
            </v:shape>
            <w10:wrap type="none"/>
          </v:group>
        </w:pict>
      </w:r>
      <w:r>
        <w:pict>
          <v:group style="position:absolute;margin-left:0pt;margin-top:841.89pt;width:0pt;height:0pt;mso-position-horizontal-relative:page;mso-position-vertical-relative:page;z-index:-436" coordorigin="0,16838" coordsize="0,0">
            <v:shape style="position:absolute;left:0;top:16838;width:0;height:0" coordorigin="0,16838" coordsize="0,0" path="m0,16838l0,16838e" filled="f" stroked="t" strokeweight="0.1pt" strokecolor="#3C2E78">
              <v:path arrowok="t"/>
            </v:shape>
            <w10:wrap type="none"/>
          </v:group>
        </w:pict>
      </w:r>
      <w:r>
        <w:pict>
          <v:group style="position:absolute;margin-left:0pt;margin-top:841.89pt;width:0pt;height:0pt;mso-position-horizontal-relative:page;mso-position-vertical-relative:page;z-index:-437" coordorigin="0,16838" coordsize="0,0">
            <v:shape style="position:absolute;left:0;top:16838;width:0;height:0" coordorigin="0,16838" coordsize="0,0" path="m0,16838l0,16838e" filled="f" stroked="t" strokeweight="0.1pt" strokecolor="#3C2E78">
              <v:path arrowok="t"/>
            </v:shape>
            <w10:wrap type="none"/>
          </v:group>
        </w:pict>
      </w:r>
      <w:r>
        <w:pict>
          <v:group style="position:absolute;margin-left:0pt;margin-top:0.00284pt;width:595.276pt;height:841.887pt;mso-position-horizontal-relative:page;mso-position-vertical-relative:page;z-index:-438" coordorigin="0,0" coordsize="11906,16838">
            <v:shape type="#_x0000_t75" style="position:absolute;left:-2;top:-1;width:11908;height:16839">
              <v:imagedata o:title="" r:id="rId3"/>
            </v:shape>
            <v:shape type="#_x0000_t75" style="position:absolute;left:7414;top:4036;width:2824;height:1220">
              <v:imagedata o:title="" r:id="rId4"/>
            </v:shape>
            <v:shape type="#_x0000_t75" style="position:absolute;left:10234;top:4036;width:1414;height:2437">
              <v:imagedata o:title="" r:id="rId5"/>
            </v:shape>
            <v:shape type="#_x0000_t75" style="position:absolute;left:7414;top:5252;width:2824;height:1220">
              <v:imagedata o:title="" r:id="rId6"/>
            </v:shape>
            <v:shape type="#_x0000_t75" style="position:absolute;left:7414;top:4036;width:4235;height:3044">
              <v:imagedata o:title="" r:id="rId7"/>
            </v:shape>
            <v:shape type="#_x0000_t75" style="position:absolute;left:7414;top:6469;width:4235;height:611">
              <v:imagedata o:title="" r:id="rId8"/>
            </v:shape>
            <v:shape type="#_x0000_t75" style="position:absolute;left:7454;top:4075;width:3958;height:2772">
              <v:imagedata o:title="" r:id="rId9"/>
            </v:shape>
            <v:shape type="#_x0000_t75" style="position:absolute;left:296;top:13795;width:615;height:2044">
              <v:imagedata o:title="" r:id="rId10"/>
            </v:shape>
            <v:shape type="#_x0000_t75" style="position:absolute;left:296;top:13795;width:615;height:2044">
              <v:imagedata o:title="" r:id="rId11"/>
            </v:shape>
            <v:shape type="#_x0000_t75" style="position:absolute;left:7372;top:7726;width:2145;height:1397">
              <v:imagedata o:title="" r:id="rId12"/>
            </v:shape>
            <v:shape type="#_x0000_t75" style="position:absolute;left:7372;top:7726;width:4284;height:1397">
              <v:imagedata o:title="" r:id="rId13"/>
            </v:shape>
            <v:shape type="#_x0000_t75" style="position:absolute;left:7372;top:9119;width:2145;height:1395">
              <v:imagedata o:title="" r:id="rId14"/>
            </v:shape>
            <v:shape type="#_x0000_t75" style="position:absolute;left:9513;top:9119;width:2143;height:1395">
              <v:imagedata o:title="" r:id="rId15"/>
            </v:shape>
            <v:shape type="#_x0000_t75" style="position:absolute;left:7372;top:7726;width:4284;height:3485">
              <v:imagedata o:title="" r:id="rId16"/>
            </v:shape>
            <v:shape type="#_x0000_t75" style="position:absolute;left:7372;top:10510;width:4284;height:700">
              <v:imagedata o:title="" r:id="rId17"/>
            </v:shape>
            <v:shape type="#_x0000_t75" style="position:absolute;left:7431;top:7786;width:3987;height:3198">
              <v:imagedata o:title="" r:id="rId18"/>
            </v:shape>
            <v:shape type="#_x0000_t75" style="position:absolute;left:4632;top:1947;width:222;height:222">
              <v:imagedata o:title="" r:id="rId19"/>
            </v:shape>
            <v:shape type="#_x0000_t75" style="position:absolute;left:4632;top:1947;width:222;height:222">
              <v:imagedata o:title="" r:id="rId20"/>
            </v:shape>
            <v:shape type="#_x0000_t75" style="position:absolute;left:4632;top:2283;width:222;height:222">
              <v:imagedata o:title="" r:id="rId21"/>
            </v:shape>
            <v:shape type="#_x0000_t75" style="position:absolute;left:4632;top:2283;width:222;height:222">
              <v:imagedata o:title="" r:id="rId22"/>
            </v:shape>
            <v:shape type="#_x0000_t75" style="position:absolute;left:4632;top:2619;width:222;height:222">
              <v:imagedata o:title="" r:id="rId23"/>
            </v:shape>
            <v:shape type="#_x0000_t75" style="position:absolute;left:4632;top:2619;width:222;height:222">
              <v:imagedata o:title="" r:id="rId24"/>
            </v:shape>
            <v:shape type="#_x0000_t75" style="position:absolute;left:2528;top:13108;width:2524;height:1365">
              <v:imagedata o:title="" r:id="rId25"/>
            </v:shape>
            <v:shape type="#_x0000_t75" style="position:absolute;left:5049;top:13108;width:634;height:2724">
              <v:imagedata o:title="" r:id="rId26"/>
            </v:shape>
            <v:shape type="#_x0000_t75" style="position:absolute;left:2528;top:14469;width:2524;height:1363">
              <v:imagedata o:title="" r:id="rId27"/>
            </v:shape>
            <v:shape type="#_x0000_t75" style="position:absolute;left:2528;top:14469;width:2524;height:1363">
              <v:imagedata o:title="" r:id="rId28"/>
            </v:shape>
            <v:shape type="#_x0000_t75" style="position:absolute;left:2528;top:13116;width:213;height:2716">
              <v:imagedata o:title="" r:id="rId29"/>
            </v:shape>
            <v:shape type="#_x0000_t75" style="position:absolute;left:296;top:13108;width:5387;height:2731">
              <v:imagedata o:title="" r:id="rId30"/>
            </v:shape>
            <v:shape type="#_x0000_t75" style="position:absolute;left:2593;top:13169;width:2866;height:2430">
              <v:imagedata o:title="" r:id="rId31"/>
            </v:shape>
            <v:shape type="#_x0000_t75" style="position:absolute;left:401;top:8265;width:2691;height:1365">
              <v:imagedata o:title="" r:id="rId32"/>
            </v:shape>
            <v:shape type="#_x0000_t75" style="position:absolute;left:5778;top:8265;width:1348;height:2724">
              <v:imagedata o:title="" r:id="rId33"/>
            </v:shape>
            <v:shape type="#_x0000_t75" style="position:absolute;left:401;top:8265;width:6725;height:2724">
              <v:imagedata o:title="" r:id="rId34"/>
            </v:shape>
            <v:shape type="#_x0000_t75" style="position:absolute;left:401;top:9625;width:2691;height:1363">
              <v:imagedata o:title="" r:id="rId35"/>
            </v:shape>
            <v:shape type="#_x0000_t75" style="position:absolute;left:401;top:10984;width:2691;height:1365">
              <v:imagedata o:title="" r:id="rId36"/>
            </v:shape>
            <v:shape type="#_x0000_t75" style="position:absolute;left:3088;top:10984;width:2693;height:1365">
              <v:imagedata o:title="" r:id="rId37"/>
            </v:shape>
            <v:shape type="#_x0000_t75" style="position:absolute;left:5778;top:10984;width:1348;height:2044">
              <v:imagedata o:title="" r:id="rId38"/>
            </v:shape>
            <v:shape type="#_x0000_t75" style="position:absolute;left:5778;top:10984;width:1348;height:2044">
              <v:imagedata o:title="" r:id="rId39"/>
            </v:shape>
            <v:shape type="#_x0000_t75" style="position:absolute;left:401;top:8265;width:5381;height:4764">
              <v:imagedata o:title="" r:id="rId40"/>
            </v:shape>
            <v:shape type="#_x0000_t75" style="position:absolute;left:401;top:12345;width:5381;height:683">
              <v:imagedata o:title="" r:id="rId41"/>
            </v:shape>
            <v:shape type="#_x0000_t75" style="position:absolute;left:461;top:8324;width:6435;height:4471">
              <v:imagedata o:title="" r:id="rId42"/>
            </v:shape>
            <v:group style="position:absolute;left:464;top:482;width:3174;height:3334" coordorigin="464,482" coordsize="3174,3334">
              <v:shape style="position:absolute;left:464;top:482;width:3174;height:3334" coordorigin="464,482" coordsize="3174,3334" path="m464,482l464,3817,3637,3817,3637,482,464,482xe" filled="t" fillcolor="#3C2E78" stroked="f">
                <v:path arrowok="t"/>
                <v:fill/>
              </v:shape>
              <v:group style="position:absolute;left:464;top:472;width:3174;height:20" coordorigin="464,472" coordsize="3174,20">
                <v:shape style="position:absolute;left:464;top:472;width:3174;height:20" coordorigin="464,472" coordsize="3174,20" path="m474,482l474,492,3627,492,3627,482,3637,472,464,472,474,482xe" filled="t" fillcolor="#3C2E78" stroked="f">
                  <v:path arrowok="t"/>
                  <v:fill/>
                </v:shape>
                <v:group style="position:absolute;left:454;top:472;width:3194;height:3354" coordorigin="454,472" coordsize="3194,3354">
                  <v:shape style="position:absolute;left:454;top:472;width:3194;height:3354" coordorigin="454,472" coordsize="3194,3354" path="m454,482l454,3827,464,3827,464,3817,474,3817,3637,3827,3637,482,3647,3827,3647,472,3637,472,3627,482,3627,3817,474,3807,474,492,464,492,464,3807,464,482,454,482xe" filled="t" fillcolor="#3C2E78" stroked="f">
                    <v:path arrowok="t"/>
                    <v:fill/>
                  </v:shape>
                  <v:group style="position:absolute;left:454;top:472;width:20;height:3334" coordorigin="454,472" coordsize="20,3334">
                    <v:shape style="position:absolute;left:454;top:472;width:20;height:3334" coordorigin="454,472" coordsize="20,3334" path="m464,482l464,3807,464,492,474,492,474,482,464,472,454,472,454,482,464,482xe" filled="t" fillcolor="#3C2E78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spacing w:lineRule="exact" w:line="140"/>
        <w:ind w:left="131" w:right="-14"/>
      </w:pP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ra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of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v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in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v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spacing w:lineRule="exact" w:line="140"/>
        <w:ind w:left="173" w:right="28"/>
      </w:pP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at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of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4"/>
          <w:w w:val="84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4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7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: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‘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’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v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Ha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.)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ind w:left="-34" w:right="-34"/>
      </w:pP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‘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of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spacing w:lineRule="exact" w:line="140"/>
        <w:ind w:left="816" w:right="816"/>
      </w:pP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’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4"/>
          <w:w w:val="85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-6"/>
          <w:w w:val="85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8</w:t>
      </w:r>
      <w:r>
        <w:rPr>
          <w:rFonts w:cs="Goudy Old Style" w:hAnsi="Goudy Old Style" w:eastAsia="Goudy Old Style" w:ascii="Goudy Old Style"/>
          <w:i/>
          <w:color w:val="3C2E78"/>
          <w:spacing w:val="-6"/>
          <w:w w:val="85"/>
          <w:sz w:val="15"/>
          <w:szCs w:val="15"/>
        </w:rPr>
        <w:t>8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5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)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before="80" w:lineRule="exact" w:line="200"/>
        <w:ind w:right="378"/>
      </w:pPr>
      <w:r>
        <w:br w:type="column"/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3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5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9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0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not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no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4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do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79" w:lineRule="exact" w:line="180"/>
        <w:ind w:right="282"/>
      </w:pPr>
      <w:r>
        <w:rPr>
          <w:rFonts w:cs="Goudy Old Style" w:hAnsi="Goudy Old Style" w:eastAsia="Goudy Old Style" w:ascii="Goudy Old Style"/>
          <w:color w:val="4A3B26"/>
          <w:spacing w:val="-15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–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?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?</w:t>
      </w:r>
      <w:r>
        <w:rPr>
          <w:rFonts w:cs="Goudy Old Style" w:hAnsi="Goudy Old Style" w:eastAsia="Goudy Old Style" w:ascii="Goudy Old Style"/>
          <w:color w:val="4A3B26"/>
          <w:spacing w:val="1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?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ave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before="81" w:lineRule="exact" w:line="200"/>
        <w:ind w:right="389"/>
        <w:sectPr>
          <w:type w:val="continuous"/>
          <w:pgSz w:w="11920" w:h="16840"/>
          <w:pgMar w:top="380" w:bottom="280" w:left="360" w:right="160"/>
          <w:cols w:num="3" w:equalWidth="off">
            <w:col w:w="2268" w:space="231"/>
            <w:col w:w="2279" w:space="531"/>
            <w:col w:w="6091"/>
          </w:cols>
        </w:sectPr>
      </w:pP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iel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ide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J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ie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/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before="78" w:lineRule="exact" w:line="200"/>
        <w:ind w:left="112" w:right="44"/>
      </w:pP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(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6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4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)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è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(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7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5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)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iel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j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iel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nd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: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iel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z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z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left"/>
        <w:spacing w:lineRule="exact" w:line="200"/>
        <w:ind w:left="112" w:right="73"/>
      </w:pP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iel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low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iel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low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iel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now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Goudy Stout" w:hAnsi="Goudy Stout" w:eastAsia="Goudy Stout" w:ascii="Goudy Stout"/>
          <w:sz w:val="19"/>
          <w:szCs w:val="19"/>
        </w:rPr>
        <w:jc w:val="both"/>
        <w:ind w:left="112" w:right="1770"/>
      </w:pPr>
      <w:r>
        <w:rPr>
          <w:rFonts w:cs="Goudy Stout" w:hAnsi="Goudy Stout" w:eastAsia="Goudy Stout" w:ascii="Goudy Stout"/>
          <w:color w:val="3C2E78"/>
          <w:spacing w:val="-2"/>
          <w:w w:val="66"/>
          <w:sz w:val="19"/>
          <w:szCs w:val="19"/>
        </w:rPr>
        <w:t>N</w:t>
      </w:r>
      <w:r>
        <w:rPr>
          <w:rFonts w:cs="Goudy Stout" w:hAnsi="Goudy Stout" w:eastAsia="Goudy Stout" w:ascii="Goudy Stout"/>
          <w:color w:val="3C2E78"/>
          <w:spacing w:val="0"/>
          <w:w w:val="49"/>
          <w:sz w:val="19"/>
          <w:szCs w:val="19"/>
        </w:rPr>
        <w:t>o</w:t>
      </w:r>
      <w:r>
        <w:rPr>
          <w:rFonts w:cs="Goudy Stout" w:hAnsi="Goudy Stout" w:eastAsia="Goudy Stout" w:ascii="Goudy Stout"/>
          <w:color w:val="3C2E78"/>
          <w:spacing w:val="3"/>
          <w:w w:val="37"/>
          <w:sz w:val="19"/>
          <w:szCs w:val="19"/>
        </w:rPr>
        <w:t>r</w:t>
      </w:r>
      <w:r>
        <w:rPr>
          <w:rFonts w:cs="Goudy Stout" w:hAnsi="Goudy Stout" w:eastAsia="Goudy Stout" w:ascii="Goudy Stout"/>
          <w:color w:val="3C2E78"/>
          <w:spacing w:val="-1"/>
          <w:w w:val="33"/>
          <w:sz w:val="19"/>
          <w:szCs w:val="19"/>
        </w:rPr>
        <w:t>f</w:t>
      </w:r>
      <w:r>
        <w:rPr>
          <w:rFonts w:cs="Goudy Stout" w:hAnsi="Goudy Stout" w:eastAsia="Goudy Stout" w:ascii="Goudy Stout"/>
          <w:color w:val="3C2E78"/>
          <w:spacing w:val="-2"/>
          <w:w w:val="49"/>
          <w:sz w:val="19"/>
          <w:szCs w:val="19"/>
        </w:rPr>
        <w:t>o</w:t>
      </w:r>
      <w:r>
        <w:rPr>
          <w:rFonts w:cs="Goudy Stout" w:hAnsi="Goudy Stout" w:eastAsia="Goudy Stout" w:ascii="Goudy Stout"/>
          <w:color w:val="3C2E78"/>
          <w:spacing w:val="4"/>
          <w:w w:val="32"/>
          <w:sz w:val="19"/>
          <w:szCs w:val="19"/>
        </w:rPr>
        <w:t>l</w:t>
      </w:r>
      <w:r>
        <w:rPr>
          <w:rFonts w:cs="Goudy Stout" w:hAnsi="Goudy Stout" w:eastAsia="Goudy Stout" w:ascii="Goudy Stout"/>
          <w:color w:val="3C2E78"/>
          <w:spacing w:val="0"/>
          <w:w w:val="47"/>
          <w:sz w:val="19"/>
          <w:szCs w:val="19"/>
        </w:rPr>
        <w:t>k</w:t>
      </w:r>
      <w:r>
        <w:rPr>
          <w:rFonts w:cs="Goudy Stout" w:hAnsi="Goudy Stout" w:eastAsia="Goudy Stout" w:ascii="Goudy Stout"/>
          <w:color w:val="3C2E78"/>
          <w:spacing w:val="-33"/>
          <w:w w:val="100"/>
          <w:sz w:val="19"/>
          <w:szCs w:val="19"/>
        </w:rPr>
        <w:t> </w:t>
      </w:r>
      <w:r>
        <w:rPr>
          <w:rFonts w:cs="Goudy Stout" w:hAnsi="Goudy Stout" w:eastAsia="Goudy Stout" w:ascii="Goudy Stout"/>
          <w:color w:val="3C2E78"/>
          <w:spacing w:val="-1"/>
          <w:w w:val="63"/>
          <w:sz w:val="19"/>
          <w:szCs w:val="19"/>
        </w:rPr>
        <w:t>S</w:t>
      </w:r>
      <w:r>
        <w:rPr>
          <w:rFonts w:cs="Goudy Stout" w:hAnsi="Goudy Stout" w:eastAsia="Goudy Stout" w:ascii="Goudy Stout"/>
          <w:color w:val="3C2E78"/>
          <w:spacing w:val="0"/>
          <w:w w:val="60"/>
          <w:sz w:val="19"/>
          <w:szCs w:val="19"/>
        </w:rPr>
        <w:t>p</w:t>
      </w:r>
      <w:r>
        <w:rPr>
          <w:rFonts w:cs="Goudy Stout" w:hAnsi="Goudy Stout" w:eastAsia="Goudy Stout" w:ascii="Goudy Stout"/>
          <w:color w:val="3C2E78"/>
          <w:spacing w:val="1"/>
          <w:w w:val="48"/>
          <w:sz w:val="19"/>
          <w:szCs w:val="19"/>
        </w:rPr>
        <w:t>a</w:t>
      </w:r>
      <w:r>
        <w:rPr>
          <w:rFonts w:cs="Goudy Stout" w:hAnsi="Goudy Stout" w:eastAsia="Goudy Stout" w:ascii="Goudy Stout"/>
          <w:color w:val="3C2E78"/>
          <w:spacing w:val="1"/>
          <w:w w:val="62"/>
          <w:sz w:val="19"/>
          <w:szCs w:val="19"/>
        </w:rPr>
        <w:t>n</w:t>
      </w:r>
      <w:r>
        <w:rPr>
          <w:rFonts w:cs="Goudy Stout" w:hAnsi="Goudy Stout" w:eastAsia="Goudy Stout" w:ascii="Goudy Stout"/>
          <w:color w:val="3C2E78"/>
          <w:spacing w:val="-2"/>
          <w:w w:val="40"/>
          <w:sz w:val="19"/>
          <w:szCs w:val="19"/>
        </w:rPr>
        <w:t>i</w:t>
      </w:r>
      <w:r>
        <w:rPr>
          <w:rFonts w:cs="Goudy Stout" w:hAnsi="Goudy Stout" w:eastAsia="Goudy Stout" w:ascii="Goudy Stout"/>
          <w:color w:val="3C2E78"/>
          <w:spacing w:val="-1"/>
          <w:w w:val="46"/>
          <w:sz w:val="19"/>
          <w:szCs w:val="19"/>
        </w:rPr>
        <w:t>e</w:t>
      </w:r>
      <w:r>
        <w:rPr>
          <w:rFonts w:cs="Goudy Stout" w:hAnsi="Goudy Stout" w:eastAsia="Goudy Stout" w:ascii="Goudy Stout"/>
          <w:color w:val="3C2E78"/>
          <w:spacing w:val="0"/>
          <w:w w:val="32"/>
          <w:sz w:val="19"/>
          <w:szCs w:val="19"/>
        </w:rPr>
        <w:t>l</w:t>
      </w:r>
      <w:r>
        <w:rPr>
          <w:rFonts w:cs="Goudy Stout" w:hAnsi="Goudy Stout" w:eastAsia="Goudy Stout" w:ascii="Goudy Stout"/>
          <w:color w:val="3C2E78"/>
          <w:spacing w:val="-33"/>
          <w:w w:val="100"/>
          <w:sz w:val="19"/>
          <w:szCs w:val="19"/>
        </w:rPr>
        <w:t> </w:t>
      </w:r>
      <w:r>
        <w:rPr>
          <w:rFonts w:cs="Goudy Stout" w:hAnsi="Goudy Stout" w:eastAsia="Goudy Stout" w:ascii="Goudy Stout"/>
          <w:color w:val="3C2E78"/>
          <w:spacing w:val="1"/>
          <w:w w:val="59"/>
          <w:sz w:val="19"/>
          <w:szCs w:val="19"/>
        </w:rPr>
        <w:t>(</w:t>
      </w:r>
      <w:r>
        <w:rPr>
          <w:rFonts w:cs="Goudy Stout" w:hAnsi="Goudy Stout" w:eastAsia="Goudy Stout" w:ascii="Goudy Stout"/>
          <w:color w:val="3C2E78"/>
          <w:spacing w:val="-1"/>
          <w:w w:val="63"/>
          <w:sz w:val="19"/>
          <w:szCs w:val="19"/>
        </w:rPr>
        <w:t>S</w:t>
      </w:r>
      <w:r>
        <w:rPr>
          <w:rFonts w:cs="Goudy Stout" w:hAnsi="Goudy Stout" w:eastAsia="Goudy Stout" w:ascii="Goudy Stout"/>
          <w:color w:val="3C2E78"/>
          <w:spacing w:val="2"/>
          <w:w w:val="45"/>
          <w:sz w:val="19"/>
          <w:szCs w:val="19"/>
        </w:rPr>
        <w:t>h</w:t>
      </w:r>
      <w:r>
        <w:rPr>
          <w:rFonts w:cs="Goudy Stout" w:hAnsi="Goudy Stout" w:eastAsia="Goudy Stout" w:ascii="Goudy Stout"/>
          <w:color w:val="3C2E78"/>
          <w:spacing w:val="2"/>
          <w:w w:val="37"/>
          <w:sz w:val="19"/>
          <w:szCs w:val="19"/>
        </w:rPr>
        <w:t>r</w:t>
      </w:r>
      <w:r>
        <w:rPr>
          <w:rFonts w:cs="Goudy Stout" w:hAnsi="Goudy Stout" w:eastAsia="Goudy Stout" w:ascii="Goudy Stout"/>
          <w:color w:val="3C2E78"/>
          <w:spacing w:val="0"/>
          <w:w w:val="54"/>
          <w:sz w:val="19"/>
          <w:szCs w:val="19"/>
        </w:rPr>
        <w:t>op</w:t>
      </w:r>
      <w:r>
        <w:rPr>
          <w:rFonts w:cs="Goudy Stout" w:hAnsi="Goudy Stout" w:eastAsia="Goudy Stout" w:ascii="Goudy Stout"/>
          <w:color w:val="3C2E78"/>
          <w:spacing w:val="-1"/>
          <w:w w:val="51"/>
          <w:sz w:val="19"/>
          <w:szCs w:val="19"/>
        </w:rPr>
        <w:t>s</w:t>
      </w:r>
      <w:r>
        <w:rPr>
          <w:rFonts w:cs="Goudy Stout" w:hAnsi="Goudy Stout" w:eastAsia="Goudy Stout" w:ascii="Goudy Stout"/>
          <w:color w:val="3C2E78"/>
          <w:spacing w:val="2"/>
          <w:w w:val="45"/>
          <w:sz w:val="19"/>
          <w:szCs w:val="19"/>
        </w:rPr>
        <w:t>h</w:t>
      </w:r>
      <w:r>
        <w:rPr>
          <w:rFonts w:cs="Goudy Stout" w:hAnsi="Goudy Stout" w:eastAsia="Goudy Stout" w:ascii="Goudy Stout"/>
          <w:color w:val="3C2E78"/>
          <w:spacing w:val="1"/>
          <w:w w:val="40"/>
          <w:sz w:val="19"/>
          <w:szCs w:val="19"/>
        </w:rPr>
        <w:t>i</w:t>
      </w:r>
      <w:r>
        <w:rPr>
          <w:rFonts w:cs="Goudy Stout" w:hAnsi="Goudy Stout" w:eastAsia="Goudy Stout" w:ascii="Goudy Stout"/>
          <w:color w:val="3C2E78"/>
          <w:spacing w:val="1"/>
          <w:w w:val="37"/>
          <w:sz w:val="19"/>
          <w:szCs w:val="19"/>
        </w:rPr>
        <w:t>r</w:t>
      </w:r>
      <w:r>
        <w:rPr>
          <w:rFonts w:cs="Goudy Stout" w:hAnsi="Goudy Stout" w:eastAsia="Goudy Stout" w:ascii="Goudy Stout"/>
          <w:color w:val="3C2E78"/>
          <w:spacing w:val="0"/>
          <w:w w:val="46"/>
          <w:sz w:val="19"/>
          <w:szCs w:val="19"/>
        </w:rPr>
        <w:t>e</w:t>
      </w:r>
      <w:r>
        <w:rPr>
          <w:rFonts w:cs="Goudy Stout" w:hAnsi="Goudy Stout" w:eastAsia="Goudy Stout" w:ascii="Goudy Stout"/>
          <w:color w:val="3C2E78"/>
          <w:spacing w:val="-33"/>
          <w:w w:val="100"/>
          <w:sz w:val="19"/>
          <w:szCs w:val="19"/>
        </w:rPr>
        <w:t> </w:t>
      </w:r>
      <w:r>
        <w:rPr>
          <w:rFonts w:cs="Goudy Stout" w:hAnsi="Goudy Stout" w:eastAsia="Goudy Stout" w:ascii="Goudy Stout"/>
          <w:color w:val="3C2E78"/>
          <w:spacing w:val="-1"/>
          <w:w w:val="63"/>
          <w:sz w:val="19"/>
          <w:szCs w:val="19"/>
        </w:rPr>
        <w:t>S</w:t>
      </w:r>
      <w:r>
        <w:rPr>
          <w:rFonts w:cs="Goudy Stout" w:hAnsi="Goudy Stout" w:eastAsia="Goudy Stout" w:ascii="Goudy Stout"/>
          <w:color w:val="3C2E78"/>
          <w:spacing w:val="0"/>
          <w:w w:val="60"/>
          <w:sz w:val="19"/>
          <w:szCs w:val="19"/>
        </w:rPr>
        <w:t>p</w:t>
      </w:r>
      <w:r>
        <w:rPr>
          <w:rFonts w:cs="Goudy Stout" w:hAnsi="Goudy Stout" w:eastAsia="Goudy Stout" w:ascii="Goudy Stout"/>
          <w:color w:val="3C2E78"/>
          <w:spacing w:val="1"/>
          <w:w w:val="48"/>
          <w:sz w:val="19"/>
          <w:szCs w:val="19"/>
        </w:rPr>
        <w:t>a</w:t>
      </w:r>
      <w:r>
        <w:rPr>
          <w:rFonts w:cs="Goudy Stout" w:hAnsi="Goudy Stout" w:eastAsia="Goudy Stout" w:ascii="Goudy Stout"/>
          <w:color w:val="3C2E78"/>
          <w:spacing w:val="1"/>
          <w:w w:val="62"/>
          <w:sz w:val="19"/>
          <w:szCs w:val="19"/>
        </w:rPr>
        <w:t>n</w:t>
      </w:r>
      <w:r>
        <w:rPr>
          <w:rFonts w:cs="Goudy Stout" w:hAnsi="Goudy Stout" w:eastAsia="Goudy Stout" w:ascii="Goudy Stout"/>
          <w:color w:val="3C2E78"/>
          <w:spacing w:val="-2"/>
          <w:w w:val="40"/>
          <w:sz w:val="19"/>
          <w:szCs w:val="19"/>
        </w:rPr>
        <w:t>i</w:t>
      </w:r>
      <w:r>
        <w:rPr>
          <w:rFonts w:cs="Goudy Stout" w:hAnsi="Goudy Stout" w:eastAsia="Goudy Stout" w:ascii="Goudy Stout"/>
          <w:color w:val="3C2E78"/>
          <w:spacing w:val="-1"/>
          <w:w w:val="46"/>
          <w:sz w:val="19"/>
          <w:szCs w:val="19"/>
        </w:rPr>
        <w:t>e</w:t>
      </w:r>
      <w:r>
        <w:rPr>
          <w:rFonts w:cs="Goudy Stout" w:hAnsi="Goudy Stout" w:eastAsia="Goudy Stout" w:ascii="Goudy Stout"/>
          <w:color w:val="3C2E78"/>
          <w:spacing w:val="-1"/>
          <w:w w:val="32"/>
          <w:sz w:val="19"/>
          <w:szCs w:val="19"/>
        </w:rPr>
        <w:t>l</w:t>
      </w:r>
      <w:r>
        <w:rPr>
          <w:rFonts w:cs="Goudy Stout" w:hAnsi="Goudy Stout" w:eastAsia="Goudy Stout" w:ascii="Goudy Stout"/>
          <w:color w:val="3C2E78"/>
          <w:spacing w:val="0"/>
          <w:w w:val="59"/>
          <w:sz w:val="19"/>
          <w:szCs w:val="19"/>
        </w:rPr>
        <w:t>)</w:t>
      </w:r>
      <w:r>
        <w:rPr>
          <w:rFonts w:cs="Goudy Stout" w:hAnsi="Goudy Stout" w:eastAsia="Goudy Stout" w:ascii="Goudy Stout"/>
          <w:color w:val="000000"/>
          <w:spacing w:val="0"/>
          <w:w w:val="100"/>
          <w:sz w:val="19"/>
          <w:szCs w:val="19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53" w:lineRule="exact" w:line="180"/>
        <w:ind w:left="112" w:right="-31"/>
      </w:pP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1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6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1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1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-16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j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(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)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e.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80" w:lineRule="exact" w:line="180"/>
        <w:ind w:left="112" w:right="-31"/>
      </w:pP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15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0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0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80"/>
        <w:ind w:left="112" w:right="-30"/>
      </w:pP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9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0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?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4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5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J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9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spacing w:lineRule="exact" w:line="140"/>
        <w:ind w:left="540" w:right="93"/>
      </w:pP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il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ain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of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7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:</w:t>
      </w:r>
      <w:r>
        <w:rPr>
          <w:rFonts w:cs="Goudy Old Style" w:hAnsi="Goudy Old Style" w:eastAsia="Goudy Old Style" w:ascii="Goudy Old Style"/>
          <w:i/>
          <w:color w:val="3C2E78"/>
          <w:spacing w:val="7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“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Q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7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sh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6"/>
          <w:w w:val="84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”</w:t>
      </w:r>
      <w:r>
        <w:rPr>
          <w:rFonts w:cs="Goudy Old Style" w:hAnsi="Goudy Old Style" w:eastAsia="Goudy Old Style" w:ascii="Goudy Old Style"/>
          <w:i/>
          <w:color w:val="3C2E78"/>
          <w:spacing w:val="6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4"/>
          <w:w w:val="85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-9"/>
          <w:w w:val="85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-2"/>
          <w:w w:val="85"/>
          <w:sz w:val="15"/>
          <w:szCs w:val="15"/>
        </w:rPr>
        <w:t>7</w:t>
      </w:r>
      <w:r>
        <w:rPr>
          <w:rFonts w:cs="Goudy Old Style" w:hAnsi="Goudy Old Style" w:eastAsia="Goudy Old Style" w:ascii="Goudy Old Style"/>
          <w:i/>
          <w:color w:val="3C2E78"/>
          <w:spacing w:val="-2"/>
          <w:w w:val="85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7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)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y,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.)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200"/>
        <w:ind w:left="890" w:right="2083"/>
      </w:pPr>
      <w:r>
        <w:pict>
          <v:group style="position:absolute;margin-left:367.184pt;margin-top:-143.31pt;width:196.466pt;height:165.277pt;mso-position-horizontal-relative:page;mso-position-vertical-relative:paragraph;z-index:-433" coordorigin="7344,-2866" coordsize="3929,3306">
            <v:group style="position:absolute;left:7356;top:-2851;width:3907;height:3281" coordorigin="7356,-2851" coordsize="3907,3281">
              <v:shape style="position:absolute;left:7356;top:-2851;width:3907;height:3281" coordorigin="7356,-2851" coordsize="3907,3281" path="m11258,424l7356,424,11260,429,11263,427,11260,-2851,11260,424,11258,427,11258,424xe" filled="t" fillcolor="#866029" stroked="f">
                <v:path arrowok="t"/>
                <v:fill/>
              </v:shape>
              <v:group style="position:absolute;left:7354;top:-2856;width:3909;height:3286" coordorigin="7354,-2856" coordsize="3909,3286">
                <v:shape style="position:absolute;left:7354;top:-2856;width:3909;height:3286" coordorigin="7354,-2856" coordsize="3909,3286" path="m7354,429l11260,429,7356,424,7354,-2851,11258,-2851,11258,427,11260,424,11260,-2851,11263,427,11263,-2854,11260,-2856,11258,-2854,7354,-2854,7354,424,7356,427,7354,429xe" filled="t" fillcolor="#866029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0"/>
          <w:szCs w:val="20"/>
        </w:rPr>
        <w:t>a-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14"/>
          <w:szCs w:val="14"/>
        </w:rPr>
        <w:t>'-'Tl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spacing w:val="6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position w:val="-2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spacing w:val="0"/>
          <w:w w:val="81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spacing w:val="20"/>
          <w:w w:val="81"/>
          <w:position w:val="-2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0"/>
          <w:position w:val="-2"/>
          <w:sz w:val="10"/>
          <w:szCs w:val="10"/>
        </w:rPr>
        <w:t>\l&gt;.\)11</w:t>
      </w:r>
      <w:r>
        <w:rPr>
          <w:rFonts w:cs="Arial" w:hAnsi="Arial" w:eastAsia="Arial" w:ascii="Arial"/>
          <w:spacing w:val="0"/>
          <w:w w:val="100"/>
          <w:position w:val="-2"/>
          <w:sz w:val="10"/>
          <w:szCs w:val="10"/>
        </w:rPr>
        <w:t>   </w:t>
      </w:r>
      <w:r>
        <w:rPr>
          <w:rFonts w:cs="Arial" w:hAnsi="Arial" w:eastAsia="Arial" w:ascii="Arial"/>
          <w:spacing w:val="19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position w:val="-2"/>
          <w:sz w:val="14"/>
          <w:szCs w:val="14"/>
        </w:rPr>
        <w:t>t.L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260"/>
        <w:ind w:left="683" w:right="1883"/>
      </w:pPr>
      <w:r>
        <w:rPr>
          <w:rFonts w:cs="Times New Roman" w:hAnsi="Times New Roman" w:eastAsia="Times New Roman" w:ascii="Times New Roman"/>
          <w:spacing w:val="0"/>
          <w:w w:val="50"/>
          <w:position w:val="1"/>
          <w:sz w:val="28"/>
          <w:szCs w:val="28"/>
        </w:rPr>
        <w:t>......</w:t>
      </w:r>
      <w:r>
        <w:rPr>
          <w:rFonts w:cs="Times New Roman" w:hAnsi="Times New Roman" w:eastAsia="Times New Roman" w:ascii="Times New Roman"/>
          <w:spacing w:val="0"/>
          <w:w w:val="50"/>
          <w:position w:val="1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spacing w:val="19"/>
          <w:w w:val="5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8"/>
          <w:szCs w:val="28"/>
        </w:rPr>
        <w:t>·-</w:t>
      </w:r>
      <w:r>
        <w:rPr>
          <w:rFonts w:cs="Times New Roman" w:hAnsi="Times New Roman" w:eastAsia="Times New Roman" w:ascii="Times New Roman"/>
          <w:spacing w:val="17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8"/>
          <w:szCs w:val="28"/>
        </w:rPr>
        <w:t>........</w:t>
      </w:r>
      <w:r>
        <w:rPr>
          <w:rFonts w:cs="Times New Roman" w:hAnsi="Times New Roman" w:eastAsia="Times New Roman" w:ascii="Times New Roman"/>
          <w:spacing w:val="0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66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spacing w:val="0"/>
          <w:w w:val="52"/>
          <w:position w:val="1"/>
          <w:sz w:val="28"/>
          <w:szCs w:val="28"/>
        </w:rPr>
        <w:t>'1.AJ""'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8"/>
          <w:szCs w:val="28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spacing w:before="72"/>
        <w:ind w:left="495" w:right="109"/>
      </w:pP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sh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6"/>
          <w:w w:val="84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6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ut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4"/>
          <w:w w:val="84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0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0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)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v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7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6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7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spacing w:lineRule="exact" w:line="140"/>
        <w:ind w:left="1624" w:right="1239"/>
      </w:pP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z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“</w:t>
      </w:r>
      <w:r>
        <w:rPr>
          <w:rFonts w:cs="Goudy Old Style" w:hAnsi="Goudy Old Style" w:eastAsia="Goudy Old Style" w:ascii="Goudy Old Style"/>
          <w:i/>
          <w:color w:val="3C2E78"/>
          <w:spacing w:val="-13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-8"/>
          <w:w w:val="85"/>
          <w:sz w:val="15"/>
          <w:szCs w:val="15"/>
        </w:rPr>
        <w:t>’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-5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-4"/>
          <w:w w:val="85"/>
          <w:sz w:val="15"/>
          <w:szCs w:val="15"/>
        </w:rPr>
        <w:t>”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80"/>
        <w:ind w:right="100"/>
      </w:pP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ch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gly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80"/>
        <w:ind w:right="100"/>
      </w:pP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9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9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z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te.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Goudy Stout" w:hAnsi="Goudy Stout" w:eastAsia="Goudy Stout" w:ascii="Goudy Stout"/>
          <w:sz w:val="19"/>
          <w:szCs w:val="19"/>
        </w:rPr>
        <w:jc w:val="both"/>
        <w:ind w:right="3349"/>
      </w:pPr>
      <w:r>
        <w:rPr>
          <w:rFonts w:cs="Goudy Stout" w:hAnsi="Goudy Stout" w:eastAsia="Goudy Stout" w:ascii="Goudy Stout"/>
          <w:color w:val="3C2E78"/>
          <w:spacing w:val="-1"/>
          <w:w w:val="76"/>
          <w:sz w:val="19"/>
          <w:szCs w:val="19"/>
        </w:rPr>
        <w:t>‘</w:t>
      </w:r>
      <w:r>
        <w:rPr>
          <w:rFonts w:cs="Goudy Stout" w:hAnsi="Goudy Stout" w:eastAsia="Goudy Stout" w:ascii="Goudy Stout"/>
          <w:color w:val="3C2E78"/>
          <w:spacing w:val="0"/>
          <w:w w:val="69"/>
          <w:sz w:val="19"/>
          <w:szCs w:val="19"/>
        </w:rPr>
        <w:t>C</w:t>
      </w:r>
      <w:r>
        <w:rPr>
          <w:rFonts w:cs="Goudy Stout" w:hAnsi="Goudy Stout" w:eastAsia="Goudy Stout" w:ascii="Goudy Stout"/>
          <w:color w:val="3C2E78"/>
          <w:spacing w:val="0"/>
          <w:w w:val="49"/>
          <w:sz w:val="19"/>
          <w:szCs w:val="19"/>
        </w:rPr>
        <w:t>o</w:t>
      </w:r>
      <w:r>
        <w:rPr>
          <w:rFonts w:cs="Goudy Stout" w:hAnsi="Goudy Stout" w:eastAsia="Goudy Stout" w:ascii="Goudy Stout"/>
          <w:color w:val="3C2E78"/>
          <w:spacing w:val="3"/>
          <w:w w:val="59"/>
          <w:sz w:val="19"/>
          <w:szCs w:val="19"/>
        </w:rPr>
        <w:t>m</w:t>
      </w:r>
      <w:r>
        <w:rPr>
          <w:rFonts w:cs="Goudy Stout" w:hAnsi="Goudy Stout" w:eastAsia="Goudy Stout" w:ascii="Goudy Stout"/>
          <w:color w:val="3C2E78"/>
          <w:spacing w:val="-1"/>
          <w:w w:val="33"/>
          <w:sz w:val="19"/>
          <w:szCs w:val="19"/>
        </w:rPr>
        <w:t>f</w:t>
      </w:r>
      <w:r>
        <w:rPr>
          <w:rFonts w:cs="Goudy Stout" w:hAnsi="Goudy Stout" w:eastAsia="Goudy Stout" w:ascii="Goudy Stout"/>
          <w:color w:val="3C2E78"/>
          <w:spacing w:val="0"/>
          <w:w w:val="49"/>
          <w:sz w:val="19"/>
          <w:szCs w:val="19"/>
        </w:rPr>
        <w:t>o</w:t>
      </w:r>
      <w:r>
        <w:rPr>
          <w:rFonts w:cs="Goudy Stout" w:hAnsi="Goudy Stout" w:eastAsia="Goudy Stout" w:ascii="Goudy Stout"/>
          <w:color w:val="3C2E78"/>
          <w:spacing w:val="2"/>
          <w:w w:val="37"/>
          <w:sz w:val="19"/>
          <w:szCs w:val="19"/>
        </w:rPr>
        <w:t>r</w:t>
      </w:r>
      <w:r>
        <w:rPr>
          <w:rFonts w:cs="Goudy Stout" w:hAnsi="Goudy Stout" w:eastAsia="Goudy Stout" w:ascii="Goudy Stout"/>
          <w:color w:val="3C2E78"/>
          <w:spacing w:val="0"/>
          <w:w w:val="32"/>
          <w:sz w:val="19"/>
          <w:szCs w:val="19"/>
        </w:rPr>
        <w:t>t</w:t>
      </w:r>
      <w:r>
        <w:rPr>
          <w:rFonts w:cs="Goudy Stout" w:hAnsi="Goudy Stout" w:eastAsia="Goudy Stout" w:ascii="Goudy Stout"/>
          <w:color w:val="3C2E78"/>
          <w:spacing w:val="0"/>
          <w:w w:val="41"/>
          <w:sz w:val="19"/>
          <w:szCs w:val="19"/>
        </w:rPr>
        <w:t>er</w:t>
      </w:r>
      <w:r>
        <w:rPr>
          <w:rFonts w:cs="Goudy Stout" w:hAnsi="Goudy Stout" w:eastAsia="Goudy Stout" w:ascii="Goudy Stout"/>
          <w:color w:val="3C2E78"/>
          <w:spacing w:val="-5"/>
          <w:w w:val="51"/>
          <w:sz w:val="19"/>
          <w:szCs w:val="19"/>
        </w:rPr>
        <w:t>s</w:t>
      </w:r>
      <w:r>
        <w:rPr>
          <w:rFonts w:cs="Goudy Stout" w:hAnsi="Goudy Stout" w:eastAsia="Goudy Stout" w:ascii="Goudy Stout"/>
          <w:color w:val="3C2E78"/>
          <w:spacing w:val="0"/>
          <w:w w:val="76"/>
          <w:sz w:val="19"/>
          <w:szCs w:val="19"/>
        </w:rPr>
        <w:t>’</w:t>
      </w:r>
      <w:r>
        <w:rPr>
          <w:rFonts w:cs="Goudy Stout" w:hAnsi="Goudy Stout" w:eastAsia="Goudy Stout" w:ascii="Goudy Stout"/>
          <w:color w:val="000000"/>
          <w:spacing w:val="0"/>
          <w:w w:val="100"/>
          <w:sz w:val="19"/>
          <w:szCs w:val="19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53" w:lineRule="exact" w:line="180"/>
        <w:ind w:right="99"/>
      </w:pP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9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0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5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J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(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)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80" w:lineRule="exact" w:line="180"/>
        <w:ind w:right="99"/>
        <w:sectPr>
          <w:pgSz w:w="11920" w:h="16840"/>
          <w:pgMar w:top="520" w:bottom="280" w:left="500" w:right="480"/>
          <w:cols w:num="2" w:equalWidth="off">
            <w:col w:w="5651" w:space="671"/>
            <w:col w:w="4618"/>
          </w:cols>
        </w:sectPr>
      </w:pP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q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spacing w:lineRule="exact" w:line="120"/>
        <w:ind w:left="218" w:right="-31"/>
      </w:pPr>
      <w:r>
        <w:pict>
          <v:group style="position:absolute;margin-left:0pt;margin-top:841.89pt;width:0pt;height:0pt;mso-position-horizontal-relative:page;mso-position-vertical-relative:page;z-index:-431" coordorigin="0,16838" coordsize="0,0">
            <v:shape style="position:absolute;left:0;top:16838;width:0;height:0" coordorigin="0,16838" coordsize="0,0" path="m0,16838l0,16838e" filled="f" stroked="t" strokeweight="0.1pt" strokecolor="#866029">
              <v:path arrowok="t"/>
            </v:shape>
            <w10:wrap type="none"/>
          </v:group>
        </w:pict>
      </w:r>
      <w:r>
        <w:pict>
          <v:group style="position:absolute;margin-left:0pt;margin-top:841.89pt;width:0pt;height:0pt;mso-position-horizontal-relative:page;mso-position-vertical-relative:page;z-index:-432" coordorigin="0,16838" coordsize="0,0">
            <v:shape style="position:absolute;left:0;top:16838;width:0;height:0" coordorigin="0,16838" coordsize="0,0" path="m0,16838l0,16838e" filled="f" stroked="t" strokeweight="0.1pt" strokecolor="#866029">
              <v:path arrowok="t"/>
            </v:shape>
            <w10:wrap type="none"/>
          </v:group>
        </w:pict>
      </w:r>
      <w:r>
        <w:pict>
          <v:group style="position:absolute;margin-left:0pt;margin-top:841.89pt;width:0pt;height:0pt;mso-position-horizontal-relative:page;mso-position-vertical-relative:page;z-index:-434" coordorigin="0,16838" coordsize="0,0">
            <v:shape style="position:absolute;left:0;top:16838;width:0;height:0" coordorigin="0,16838" coordsize="0,0" path="m0,16838l0,16838e" filled="f" stroked="t" strokeweight="0.1pt" strokecolor="#866029">
              <v:path arrowok="t"/>
            </v:shape>
            <w10:wrap type="none"/>
          </v:group>
        </w:pic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6"/>
          <w:w w:val="84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el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4"/>
          <w:w w:val="85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-9"/>
          <w:w w:val="85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-2"/>
          <w:w w:val="85"/>
          <w:sz w:val="15"/>
          <w:szCs w:val="15"/>
        </w:rPr>
        <w:t>7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5"/>
          <w:sz w:val="15"/>
          <w:szCs w:val="15"/>
        </w:rPr>
        <w:t>2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4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-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spacing w:lineRule="exact" w:line="140"/>
        <w:ind w:left="582" w:right="333"/>
      </w:pPr>
      <w:r>
        <w:rPr>
          <w:rFonts w:cs="Goudy Old Style" w:hAnsi="Goudy Old Style" w:eastAsia="Goudy Old Style" w:ascii="Goudy Old Style"/>
          <w:i/>
          <w:color w:val="3C2E78"/>
          <w:spacing w:val="-5"/>
          <w:w w:val="85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8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0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6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)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.)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80"/>
        <w:ind w:right="103"/>
      </w:pPr>
      <w:r>
        <w:br w:type="column"/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;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80"/>
        <w:ind w:right="7964"/>
      </w:pP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79" w:lineRule="exact" w:line="180"/>
        <w:ind w:right="99"/>
      </w:pP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6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0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80" w:lineRule="exact" w:line="180"/>
        <w:ind w:right="99"/>
      </w:pP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7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Goudy Stout" w:hAnsi="Goudy Stout" w:eastAsia="Goudy Stout" w:ascii="Goudy Stout"/>
          <w:sz w:val="19"/>
          <w:szCs w:val="19"/>
        </w:rPr>
        <w:jc w:val="both"/>
        <w:ind w:right="4884"/>
      </w:pPr>
      <w:r>
        <w:rPr>
          <w:rFonts w:cs="Goudy Stout" w:hAnsi="Goudy Stout" w:eastAsia="Goudy Stout" w:ascii="Goudy Stout"/>
          <w:color w:val="3C2E78"/>
          <w:spacing w:val="-1"/>
          <w:w w:val="63"/>
          <w:sz w:val="19"/>
          <w:szCs w:val="19"/>
        </w:rPr>
        <w:t>S</w:t>
      </w:r>
      <w:r>
        <w:rPr>
          <w:rFonts w:cs="Goudy Stout" w:hAnsi="Goudy Stout" w:eastAsia="Goudy Stout" w:ascii="Goudy Stout"/>
          <w:color w:val="3C2E78"/>
          <w:spacing w:val="2"/>
          <w:w w:val="59"/>
          <w:sz w:val="19"/>
          <w:szCs w:val="19"/>
        </w:rPr>
        <w:t>m</w:t>
      </w:r>
      <w:r>
        <w:rPr>
          <w:rFonts w:cs="Goudy Stout" w:hAnsi="Goudy Stout" w:eastAsia="Goudy Stout" w:ascii="Goudy Stout"/>
          <w:color w:val="3C2E78"/>
          <w:spacing w:val="2"/>
          <w:w w:val="48"/>
          <w:sz w:val="19"/>
          <w:szCs w:val="19"/>
        </w:rPr>
        <w:t>a</w:t>
      </w:r>
      <w:r>
        <w:rPr>
          <w:rFonts w:cs="Goudy Stout" w:hAnsi="Goudy Stout" w:eastAsia="Goudy Stout" w:ascii="Goudy Stout"/>
          <w:color w:val="3C2E78"/>
          <w:spacing w:val="2"/>
          <w:w w:val="32"/>
          <w:sz w:val="19"/>
          <w:szCs w:val="19"/>
        </w:rPr>
        <w:t>l</w:t>
      </w:r>
      <w:r>
        <w:rPr>
          <w:rFonts w:cs="Goudy Stout" w:hAnsi="Goudy Stout" w:eastAsia="Goudy Stout" w:ascii="Goudy Stout"/>
          <w:color w:val="3C2E78"/>
          <w:spacing w:val="1"/>
          <w:w w:val="32"/>
          <w:sz w:val="19"/>
          <w:szCs w:val="19"/>
        </w:rPr>
        <w:t>l</w:t>
      </w:r>
      <w:r>
        <w:rPr>
          <w:rFonts w:cs="Goudy Stout" w:hAnsi="Goudy Stout" w:eastAsia="Goudy Stout" w:ascii="Goudy Stout"/>
          <w:color w:val="3C2E78"/>
          <w:spacing w:val="0"/>
          <w:w w:val="78"/>
          <w:sz w:val="19"/>
          <w:szCs w:val="19"/>
        </w:rPr>
        <w:t>,</w:t>
      </w:r>
      <w:r>
        <w:rPr>
          <w:rFonts w:cs="Goudy Stout" w:hAnsi="Goudy Stout" w:eastAsia="Goudy Stout" w:ascii="Goudy Stout"/>
          <w:color w:val="3C2E78"/>
          <w:spacing w:val="-33"/>
          <w:w w:val="100"/>
          <w:sz w:val="19"/>
          <w:szCs w:val="19"/>
        </w:rPr>
        <w:t> </w:t>
      </w:r>
      <w:r>
        <w:rPr>
          <w:rFonts w:cs="Goudy Stout" w:hAnsi="Goudy Stout" w:eastAsia="Goudy Stout" w:ascii="Goudy Stout"/>
          <w:color w:val="3C2E78"/>
          <w:spacing w:val="-1"/>
          <w:w w:val="45"/>
          <w:sz w:val="19"/>
          <w:szCs w:val="19"/>
        </w:rPr>
        <w:t>h</w:t>
      </w:r>
      <w:r>
        <w:rPr>
          <w:rFonts w:cs="Goudy Stout" w:hAnsi="Goudy Stout" w:eastAsia="Goudy Stout" w:ascii="Goudy Stout"/>
          <w:color w:val="3C2E78"/>
          <w:spacing w:val="0"/>
          <w:w w:val="46"/>
          <w:sz w:val="19"/>
          <w:szCs w:val="19"/>
        </w:rPr>
        <w:t>e</w:t>
      </w:r>
      <w:r>
        <w:rPr>
          <w:rFonts w:cs="Goudy Stout" w:hAnsi="Goudy Stout" w:eastAsia="Goudy Stout" w:ascii="Goudy Stout"/>
          <w:color w:val="3C2E78"/>
          <w:spacing w:val="-1"/>
          <w:w w:val="48"/>
          <w:sz w:val="19"/>
          <w:szCs w:val="19"/>
        </w:rPr>
        <w:t>a</w:t>
      </w:r>
      <w:r>
        <w:rPr>
          <w:rFonts w:cs="Goudy Stout" w:hAnsi="Goudy Stout" w:eastAsia="Goudy Stout" w:ascii="Goudy Stout"/>
          <w:color w:val="3C2E78"/>
          <w:spacing w:val="4"/>
          <w:w w:val="51"/>
          <w:sz w:val="19"/>
          <w:szCs w:val="19"/>
        </w:rPr>
        <w:t>v</w:t>
      </w:r>
      <w:r>
        <w:rPr>
          <w:rFonts w:cs="Goudy Stout" w:hAnsi="Goudy Stout" w:eastAsia="Goudy Stout" w:ascii="Goudy Stout"/>
          <w:color w:val="3C2E78"/>
          <w:spacing w:val="0"/>
          <w:w w:val="40"/>
          <w:sz w:val="19"/>
          <w:szCs w:val="19"/>
        </w:rPr>
        <w:t>i</w:t>
      </w:r>
      <w:r>
        <w:rPr>
          <w:rFonts w:cs="Goudy Stout" w:hAnsi="Goudy Stout" w:eastAsia="Goudy Stout" w:ascii="Goudy Stout"/>
          <w:color w:val="3C2E78"/>
          <w:spacing w:val="-1"/>
          <w:w w:val="32"/>
          <w:sz w:val="19"/>
          <w:szCs w:val="19"/>
        </w:rPr>
        <w:t>l</w:t>
      </w:r>
      <w:r>
        <w:rPr>
          <w:rFonts w:cs="Goudy Stout" w:hAnsi="Goudy Stout" w:eastAsia="Goudy Stout" w:ascii="Goudy Stout"/>
          <w:color w:val="3C2E78"/>
          <w:spacing w:val="0"/>
          <w:w w:val="47"/>
          <w:sz w:val="19"/>
          <w:szCs w:val="19"/>
        </w:rPr>
        <w:t>y</w:t>
      </w:r>
      <w:r>
        <w:rPr>
          <w:rFonts w:cs="Goudy Stout" w:hAnsi="Goudy Stout" w:eastAsia="Goudy Stout" w:ascii="Goudy Stout"/>
          <w:color w:val="3C2E78"/>
          <w:spacing w:val="-33"/>
          <w:w w:val="100"/>
          <w:sz w:val="19"/>
          <w:szCs w:val="19"/>
        </w:rPr>
        <w:t> </w:t>
      </w:r>
      <w:r>
        <w:rPr>
          <w:rFonts w:cs="Goudy Stout" w:hAnsi="Goudy Stout" w:eastAsia="Goudy Stout" w:ascii="Goudy Stout"/>
          <w:color w:val="3C2E78"/>
          <w:spacing w:val="0"/>
          <w:w w:val="55"/>
          <w:sz w:val="19"/>
          <w:szCs w:val="19"/>
        </w:rPr>
        <w:t>b</w:t>
      </w:r>
      <w:r>
        <w:rPr>
          <w:rFonts w:cs="Goudy Stout" w:hAnsi="Goudy Stout" w:eastAsia="Goudy Stout" w:ascii="Goudy Stout"/>
          <w:color w:val="3C2E78"/>
          <w:spacing w:val="1"/>
          <w:w w:val="55"/>
          <w:sz w:val="19"/>
          <w:szCs w:val="19"/>
        </w:rPr>
        <w:t>u</w:t>
      </w:r>
      <w:r>
        <w:rPr>
          <w:rFonts w:cs="Goudy Stout" w:hAnsi="Goudy Stout" w:eastAsia="Goudy Stout" w:ascii="Goudy Stout"/>
          <w:color w:val="3C2E78"/>
          <w:spacing w:val="0"/>
          <w:w w:val="40"/>
          <w:sz w:val="19"/>
          <w:szCs w:val="19"/>
        </w:rPr>
        <w:t>i</w:t>
      </w:r>
      <w:r>
        <w:rPr>
          <w:rFonts w:cs="Goudy Stout" w:hAnsi="Goudy Stout" w:eastAsia="Goudy Stout" w:ascii="Goudy Stout"/>
          <w:color w:val="3C2E78"/>
          <w:spacing w:val="-1"/>
          <w:w w:val="32"/>
          <w:sz w:val="19"/>
          <w:szCs w:val="19"/>
        </w:rPr>
        <w:t>l</w:t>
      </w:r>
      <w:r>
        <w:rPr>
          <w:rFonts w:cs="Goudy Stout" w:hAnsi="Goudy Stout" w:eastAsia="Goudy Stout" w:ascii="Goudy Stout"/>
          <w:color w:val="3C2E78"/>
          <w:spacing w:val="0"/>
          <w:w w:val="32"/>
          <w:sz w:val="19"/>
          <w:szCs w:val="19"/>
        </w:rPr>
        <w:t>t</w:t>
      </w:r>
      <w:r>
        <w:rPr>
          <w:rFonts w:cs="Goudy Stout" w:hAnsi="Goudy Stout" w:eastAsia="Goudy Stout" w:ascii="Goudy Stout"/>
          <w:color w:val="3C2E78"/>
          <w:spacing w:val="-33"/>
          <w:w w:val="100"/>
          <w:sz w:val="19"/>
          <w:szCs w:val="19"/>
        </w:rPr>
        <w:t> </w:t>
      </w:r>
      <w:r>
        <w:rPr>
          <w:rFonts w:cs="Goudy Stout" w:hAnsi="Goudy Stout" w:eastAsia="Goudy Stout" w:ascii="Goudy Stout"/>
          <w:color w:val="3C2E78"/>
          <w:spacing w:val="0"/>
          <w:w w:val="59"/>
          <w:sz w:val="19"/>
          <w:szCs w:val="19"/>
        </w:rPr>
        <w:t>E</w:t>
      </w:r>
      <w:r>
        <w:rPr>
          <w:rFonts w:cs="Goudy Stout" w:hAnsi="Goudy Stout" w:eastAsia="Goudy Stout" w:ascii="Goudy Stout"/>
          <w:color w:val="3C2E78"/>
          <w:spacing w:val="1"/>
          <w:w w:val="62"/>
          <w:sz w:val="19"/>
          <w:szCs w:val="19"/>
        </w:rPr>
        <w:t>n</w:t>
      </w:r>
      <w:r>
        <w:rPr>
          <w:rFonts w:cs="Goudy Stout" w:hAnsi="Goudy Stout" w:eastAsia="Goudy Stout" w:ascii="Goudy Stout"/>
          <w:color w:val="3C2E78"/>
          <w:spacing w:val="0"/>
          <w:w w:val="53"/>
          <w:sz w:val="19"/>
          <w:szCs w:val="19"/>
        </w:rPr>
        <w:t>g</w:t>
      </w:r>
      <w:r>
        <w:rPr>
          <w:rFonts w:cs="Goudy Stout" w:hAnsi="Goudy Stout" w:eastAsia="Goudy Stout" w:ascii="Goudy Stout"/>
          <w:color w:val="3C2E78"/>
          <w:spacing w:val="1"/>
          <w:w w:val="32"/>
          <w:sz w:val="19"/>
          <w:szCs w:val="19"/>
        </w:rPr>
        <w:t>l</w:t>
      </w:r>
      <w:r>
        <w:rPr>
          <w:rFonts w:cs="Goudy Stout" w:hAnsi="Goudy Stout" w:eastAsia="Goudy Stout" w:ascii="Goudy Stout"/>
          <w:color w:val="3C2E78"/>
          <w:spacing w:val="-1"/>
          <w:w w:val="40"/>
          <w:sz w:val="19"/>
          <w:szCs w:val="19"/>
        </w:rPr>
        <w:t>i</w:t>
      </w:r>
      <w:r>
        <w:rPr>
          <w:rFonts w:cs="Goudy Stout" w:hAnsi="Goudy Stout" w:eastAsia="Goudy Stout" w:ascii="Goudy Stout"/>
          <w:color w:val="3C2E78"/>
          <w:spacing w:val="-1"/>
          <w:w w:val="51"/>
          <w:sz w:val="19"/>
          <w:szCs w:val="19"/>
        </w:rPr>
        <w:t>s</w:t>
      </w:r>
      <w:r>
        <w:rPr>
          <w:rFonts w:cs="Goudy Stout" w:hAnsi="Goudy Stout" w:eastAsia="Goudy Stout" w:ascii="Goudy Stout"/>
          <w:color w:val="3C2E78"/>
          <w:spacing w:val="0"/>
          <w:w w:val="45"/>
          <w:sz w:val="19"/>
          <w:szCs w:val="19"/>
        </w:rPr>
        <w:t>h</w:t>
      </w:r>
      <w:r>
        <w:rPr>
          <w:rFonts w:cs="Goudy Stout" w:hAnsi="Goudy Stout" w:eastAsia="Goudy Stout" w:ascii="Goudy Stout"/>
          <w:color w:val="3C2E78"/>
          <w:spacing w:val="-33"/>
          <w:w w:val="100"/>
          <w:sz w:val="19"/>
          <w:szCs w:val="19"/>
        </w:rPr>
        <w:t> </w:t>
      </w:r>
      <w:r>
        <w:rPr>
          <w:rFonts w:cs="Goudy Stout" w:hAnsi="Goudy Stout" w:eastAsia="Goudy Stout" w:ascii="Goudy Stout"/>
          <w:color w:val="3C2E78"/>
          <w:spacing w:val="-1"/>
          <w:w w:val="63"/>
          <w:sz w:val="19"/>
          <w:szCs w:val="19"/>
        </w:rPr>
        <w:t>S</w:t>
      </w:r>
      <w:r>
        <w:rPr>
          <w:rFonts w:cs="Goudy Stout" w:hAnsi="Goudy Stout" w:eastAsia="Goudy Stout" w:ascii="Goudy Stout"/>
          <w:color w:val="3C2E78"/>
          <w:spacing w:val="0"/>
          <w:w w:val="46"/>
          <w:sz w:val="19"/>
          <w:szCs w:val="19"/>
        </w:rPr>
        <w:t>e</w:t>
      </w:r>
      <w:r>
        <w:rPr>
          <w:rFonts w:cs="Goudy Stout" w:hAnsi="Goudy Stout" w:eastAsia="Goudy Stout" w:ascii="Goudy Stout"/>
          <w:color w:val="3C2E78"/>
          <w:spacing w:val="2"/>
          <w:w w:val="32"/>
          <w:sz w:val="19"/>
          <w:szCs w:val="19"/>
        </w:rPr>
        <w:t>t</w:t>
      </w:r>
      <w:r>
        <w:rPr>
          <w:rFonts w:cs="Goudy Stout" w:hAnsi="Goudy Stout" w:eastAsia="Goudy Stout" w:ascii="Goudy Stout"/>
          <w:color w:val="3C2E78"/>
          <w:spacing w:val="0"/>
          <w:w w:val="32"/>
          <w:sz w:val="19"/>
          <w:szCs w:val="19"/>
        </w:rPr>
        <w:t>t</w:t>
      </w:r>
      <w:r>
        <w:rPr>
          <w:rFonts w:cs="Goudy Stout" w:hAnsi="Goudy Stout" w:eastAsia="Goudy Stout" w:ascii="Goudy Stout"/>
          <w:color w:val="3C2E78"/>
          <w:spacing w:val="0"/>
          <w:w w:val="41"/>
          <w:sz w:val="19"/>
          <w:szCs w:val="19"/>
        </w:rPr>
        <w:t>er</w:t>
      </w:r>
      <w:r>
        <w:rPr>
          <w:rFonts w:cs="Goudy Stout" w:hAnsi="Goudy Stout" w:eastAsia="Goudy Stout" w:ascii="Goudy Stout"/>
          <w:color w:val="000000"/>
          <w:spacing w:val="0"/>
          <w:w w:val="100"/>
          <w:sz w:val="19"/>
          <w:szCs w:val="19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53" w:lineRule="exact" w:line="180"/>
        <w:ind w:right="100"/>
        <w:sectPr>
          <w:type w:val="continuous"/>
          <w:pgSz w:w="11920" w:h="16840"/>
          <w:pgMar w:top="380" w:bottom="280" w:left="500" w:right="480"/>
          <w:cols w:num="2" w:equalWidth="off">
            <w:col w:w="2172" w:space="352"/>
            <w:col w:w="8416"/>
          </w:cols>
        </w:sectPr>
      </w:pP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6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7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J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z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: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z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ug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7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2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(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)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: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5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: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9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3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j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d.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0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: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ch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te,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z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ind w:left="208" w:right="157"/>
      </w:pP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‘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sh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5"/>
          <w:sz w:val="15"/>
          <w:szCs w:val="15"/>
        </w:rPr>
        <w:t>’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x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of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spacing w:lineRule="exact" w:line="140"/>
        <w:ind w:left="1391" w:right="1340"/>
      </w:pP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exact" w:line="280"/>
        <w:ind w:left="64" w:right="-39"/>
      </w:pPr>
      <w:r>
        <w:rPr>
          <w:rFonts w:cs="Times New Roman" w:hAnsi="Times New Roman" w:eastAsia="Times New Roman" w:ascii="Times New Roman"/>
          <w:color w:val="A8182D"/>
          <w:spacing w:val="7"/>
          <w:w w:val="84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A8182D"/>
          <w:spacing w:val="2"/>
          <w:w w:val="132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A8182D"/>
          <w:spacing w:val="8"/>
          <w:w w:val="119"/>
          <w:position w:val="-1"/>
          <w:sz w:val="26"/>
          <w:szCs w:val="26"/>
        </w:rPr>
        <w:t>g</w:t>
      </w:r>
      <w:r>
        <w:rPr>
          <w:rFonts w:cs="Times New Roman" w:hAnsi="Times New Roman" w:eastAsia="Times New Roman" w:ascii="Times New Roman"/>
          <w:color w:val="A8182D"/>
          <w:spacing w:val="1"/>
          <w:w w:val="129"/>
          <w:position w:val="-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A8182D"/>
          <w:spacing w:val="6"/>
          <w:w w:val="99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A8182D"/>
          <w:spacing w:val="6"/>
          <w:w w:val="138"/>
          <w:position w:val="-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A8182D"/>
          <w:spacing w:val="0"/>
          <w:w w:val="131"/>
          <w:position w:val="-1"/>
          <w:sz w:val="26"/>
          <w:szCs w:val="26"/>
        </w:rPr>
        <w:t>h</w:t>
      </w:r>
      <w:r>
        <w:rPr>
          <w:rFonts w:cs="Times New Roman" w:hAnsi="Times New Roman" w:eastAsia="Times New Roman" w:ascii="Times New Roman"/>
          <w:color w:val="A8182D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A8182D"/>
          <w:spacing w:val="-29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A8182D"/>
          <w:spacing w:val="-11"/>
          <w:w w:val="126"/>
          <w:position w:val="-1"/>
          <w:sz w:val="26"/>
          <w:szCs w:val="26"/>
        </w:rPr>
        <w:t>W</w:t>
      </w:r>
      <w:r>
        <w:rPr>
          <w:rFonts w:cs="Times New Roman" w:hAnsi="Times New Roman" w:eastAsia="Times New Roman" w:ascii="Times New Roman"/>
          <w:color w:val="A8182D"/>
          <w:spacing w:val="3"/>
          <w:w w:val="143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A8182D"/>
          <w:spacing w:val="5"/>
          <w:w w:val="176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A8182D"/>
          <w:spacing w:val="1"/>
          <w:w w:val="135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A8182D"/>
          <w:spacing w:val="0"/>
          <w:w w:val="204"/>
          <w:position w:val="-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A8182D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A8182D"/>
          <w:spacing w:val="-29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A8182D"/>
          <w:spacing w:val="6"/>
          <w:w w:val="118"/>
          <w:position w:val="-1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A8182D"/>
          <w:spacing w:val="5"/>
          <w:w w:val="118"/>
          <w:position w:val="-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A8182D"/>
          <w:spacing w:val="7"/>
          <w:w w:val="143"/>
          <w:position w:val="-1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A8182D"/>
          <w:spacing w:val="4"/>
          <w:w w:val="132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A8182D"/>
          <w:spacing w:val="4"/>
          <w:w w:val="99"/>
          <w:position w:val="-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A8182D"/>
          <w:spacing w:val="6"/>
          <w:w w:val="135"/>
          <w:position w:val="-1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color w:val="A8182D"/>
          <w:spacing w:val="0"/>
          <w:w w:val="129"/>
          <w:position w:val="-1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82" w:lineRule="exact" w:line="180"/>
        <w:ind w:right="154"/>
      </w:pPr>
      <w:r>
        <w:br w:type="column"/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: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q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Goudy Stout" w:hAnsi="Goudy Stout" w:eastAsia="Goudy Stout" w:ascii="Goudy Stout"/>
          <w:sz w:val="19"/>
          <w:szCs w:val="19"/>
        </w:rPr>
        <w:jc w:val="both"/>
        <w:spacing w:lineRule="exact" w:line="240"/>
        <w:ind w:right="6817"/>
      </w:pPr>
      <w:r>
        <w:rPr>
          <w:rFonts w:cs="Goudy Stout" w:hAnsi="Goudy Stout" w:eastAsia="Goudy Stout" w:ascii="Goudy Stout"/>
          <w:color w:val="3C2E78"/>
          <w:spacing w:val="-1"/>
          <w:w w:val="76"/>
          <w:position w:val="1"/>
          <w:sz w:val="19"/>
          <w:szCs w:val="19"/>
        </w:rPr>
        <w:t>‘</w:t>
      </w:r>
      <w:r>
        <w:rPr>
          <w:rFonts w:cs="Goudy Stout" w:hAnsi="Goudy Stout" w:eastAsia="Goudy Stout" w:ascii="Goudy Stout"/>
          <w:color w:val="3C2E78"/>
          <w:spacing w:val="0"/>
          <w:w w:val="69"/>
          <w:position w:val="1"/>
          <w:sz w:val="19"/>
          <w:szCs w:val="19"/>
        </w:rPr>
        <w:t>D</w:t>
      </w:r>
      <w:r>
        <w:rPr>
          <w:rFonts w:cs="Goudy Stout" w:hAnsi="Goudy Stout" w:eastAsia="Goudy Stout" w:ascii="Goudy Stout"/>
          <w:color w:val="3C2E78"/>
          <w:spacing w:val="1"/>
          <w:w w:val="48"/>
          <w:position w:val="1"/>
          <w:sz w:val="19"/>
          <w:szCs w:val="19"/>
        </w:rPr>
        <w:t>a</w:t>
      </w:r>
      <w:r>
        <w:rPr>
          <w:rFonts w:cs="Goudy Stout" w:hAnsi="Goudy Stout" w:eastAsia="Goudy Stout" w:ascii="Goudy Stout"/>
          <w:color w:val="3C2E78"/>
          <w:spacing w:val="-1"/>
          <w:w w:val="51"/>
          <w:position w:val="1"/>
          <w:sz w:val="19"/>
          <w:szCs w:val="19"/>
        </w:rPr>
        <w:t>s</w:t>
      </w:r>
      <w:r>
        <w:rPr>
          <w:rFonts w:cs="Goudy Stout" w:hAnsi="Goudy Stout" w:eastAsia="Goudy Stout" w:ascii="Goudy Stout"/>
          <w:color w:val="3C2E78"/>
          <w:spacing w:val="0"/>
          <w:w w:val="45"/>
          <w:position w:val="1"/>
          <w:sz w:val="19"/>
          <w:szCs w:val="19"/>
        </w:rPr>
        <w:t>h</w:t>
      </w:r>
      <w:r>
        <w:rPr>
          <w:rFonts w:cs="Goudy Stout" w:hAnsi="Goudy Stout" w:eastAsia="Goudy Stout" w:ascii="Goudy Stout"/>
          <w:color w:val="3C2E78"/>
          <w:spacing w:val="-33"/>
          <w:w w:val="100"/>
          <w:position w:val="1"/>
          <w:sz w:val="19"/>
          <w:szCs w:val="19"/>
        </w:rPr>
        <w:t> </w:t>
      </w:r>
      <w:r>
        <w:rPr>
          <w:rFonts w:cs="Goudy Stout" w:hAnsi="Goudy Stout" w:eastAsia="Goudy Stout" w:ascii="Goudy Stout"/>
          <w:color w:val="3C2E78"/>
          <w:spacing w:val="-2"/>
          <w:w w:val="45"/>
          <w:position w:val="1"/>
          <w:sz w:val="19"/>
          <w:szCs w:val="19"/>
        </w:rPr>
        <w:t>I</w:t>
      </w:r>
      <w:r>
        <w:rPr>
          <w:rFonts w:cs="Goudy Stout" w:hAnsi="Goudy Stout" w:eastAsia="Goudy Stout" w:ascii="Goudy Stout"/>
          <w:color w:val="3C2E78"/>
          <w:spacing w:val="-5"/>
          <w:w w:val="45"/>
          <w:position w:val="1"/>
          <w:sz w:val="19"/>
          <w:szCs w:val="19"/>
        </w:rPr>
        <w:t>I</w:t>
      </w:r>
      <w:r>
        <w:rPr>
          <w:rFonts w:cs="Goudy Stout" w:hAnsi="Goudy Stout" w:eastAsia="Goudy Stout" w:ascii="Goudy Stout"/>
          <w:color w:val="3C2E78"/>
          <w:spacing w:val="0"/>
          <w:w w:val="76"/>
          <w:position w:val="1"/>
          <w:sz w:val="19"/>
          <w:szCs w:val="19"/>
        </w:rPr>
        <w:t>’</w:t>
      </w:r>
      <w:r>
        <w:rPr>
          <w:rFonts w:cs="Goudy Stout" w:hAnsi="Goudy Stout" w:eastAsia="Goudy Stout" w:ascii="Goudy Stout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60"/>
        <w:ind w:right="162"/>
      </w:pPr>
      <w:r>
        <w:rPr>
          <w:rFonts w:cs="Goudy Old Style" w:hAnsi="Goudy Old Style" w:eastAsia="Goudy Old Style" w:ascii="Goudy Old Style"/>
          <w:color w:val="4A3B26"/>
          <w:spacing w:val="5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position w:val="1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position w:val="1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position w:val="1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position w:val="1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position w:val="1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position w:val="1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position w:val="1"/>
          <w:sz w:val="17"/>
          <w:szCs w:val="17"/>
        </w:rPr>
        <w:t>5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position w:val="1"/>
          <w:sz w:val="17"/>
          <w:szCs w:val="17"/>
        </w:rPr>
        <w:t>7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position w:val="1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position w:val="1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position w:val="1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position w:val="1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80"/>
        <w:ind w:right="160"/>
      </w:pP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80"/>
        <w:ind w:right="159"/>
      </w:pP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by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z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by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80"/>
        <w:ind w:right="160"/>
      </w:pP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86,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by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.M.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80"/>
        <w:ind w:right="160"/>
      </w:pP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og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z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80"/>
        <w:ind w:right="160"/>
      </w:pP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ck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lineRule="exact" w:line="180"/>
        <w:ind w:right="7085"/>
      </w:pP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79" w:lineRule="exact" w:line="180"/>
        <w:ind w:right="154"/>
      </w:pP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5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d.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su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9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0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2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80" w:lineRule="exact" w:line="180"/>
        <w:ind w:right="156"/>
        <w:sectPr>
          <w:pgSz w:w="11920" w:h="16840"/>
          <w:pgMar w:top="500" w:bottom="280" w:left="520" w:right="440"/>
          <w:cols w:num="2" w:equalWidth="off">
            <w:col w:w="3224" w:space="26"/>
            <w:col w:w="7710"/>
          </w:cols>
        </w:sectPr>
      </w:pP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(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)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65" w:lineRule="exact" w:line="180"/>
        <w:ind w:left="104" w:right="13"/>
      </w:pPr>
      <w:r>
        <w:pict>
          <v:group style="position:absolute;margin-left:0pt;margin-top:0pt;width:595.276pt;height:841.89pt;mso-position-horizontal-relative:page;mso-position-vertical-relative:page;z-index:-430" coordorigin="0,0" coordsize="11906,16838">
            <v:shape type="#_x0000_t75" style="position:absolute;left:-23;top:-23;width:11931;height:16875">
              <v:imagedata o:title="" r:id="rId43"/>
            </v:shape>
            <v:shape type="#_x0000_t75" style="position:absolute;left:523;top:561;width:3251;height:2511">
              <v:imagedata o:title="" r:id="rId44"/>
            </v:shape>
            <v:shape type="#_x0000_t75" style="position:absolute;left:523;top:561;width:3251;height:2511">
              <v:imagedata o:title="" r:id="rId45"/>
            </v:shape>
            <v:shape type="#_x0000_t75" style="position:absolute;left:580;top:618;width:2974;height:2218">
              <v:imagedata o:title="" r:id="rId46"/>
            </v:shape>
            <v:shape type="#_x0000_t75" style="position:absolute;left:580;top:618;width:2974;height:2218">
              <v:imagedata o:title="" r:id="rId47"/>
            </v:shape>
            <v:shape type="#_x0000_t75" style="position:absolute;left:586;top:624;width:2962;height:2206">
              <v:imagedata o:title="" r:id="rId48"/>
            </v:shape>
            <v:shape type="#_x0000_t75" style="position:absolute;left:7293;top:7805;width:4211;height:3231">
              <v:imagedata o:title="" r:id="rId49"/>
            </v:shape>
            <v:shape type="#_x0000_t75" style="position:absolute;left:7293;top:7805;width:4211;height:3231">
              <v:imagedata o:title="" r:id="rId50"/>
            </v:shape>
            <v:shape type="#_x0000_t75" style="position:absolute;left:7356;top:7870;width:3919;height:2931">
              <v:imagedata o:title="" r:id="rId51"/>
            </v:shape>
            <v:shape type="#_x0000_t75" style="position:absolute;left:7212;top:3998;width:4211;height:3552">
              <v:imagedata o:title="" r:id="rId52"/>
            </v:shape>
            <v:shape type="#_x0000_t75" style="position:absolute;left:7212;top:3998;width:4211;height:3552">
              <v:imagedata o:title="" r:id="rId53"/>
            </v:shape>
            <v:shape type="#_x0000_t75" style="position:absolute;left:7276;top:4063;width:3922;height:3250">
              <v:imagedata o:title="" r:id="rId54"/>
            </v:shape>
            <v:group style="position:absolute;left:0;top:14854;width:7002;height:2140" coordorigin="0,14854" coordsize="7002,2140">
              <v:shape style="position:absolute;left:0;top:14854;width:7002;height:2140" coordorigin="0,14854" coordsize="7002,2140" path="m7002,14854l0,14854,0,16838,7002,16838,7002,14854xe" filled="t" fillcolor="#3C2E78" stroked="f">
                <v:path arrowok="t"/>
                <v:fill/>
              </v:shape>
              <v:group style="position:absolute;left:7007;top:11717;width:5238;height:5367" coordorigin="7007,11717" coordsize="5238,5367">
                <v:shape style="position:absolute;left:7007;top:11717;width:5238;height:5367" coordorigin="7007,11717" coordsize="5238,5367" path="m11906,11717l7007,11717,7007,16838,11906,16838,11906,11717xe" filled="t" fillcolor="#866029" stroked="f">
                  <v:path arrowok="t"/>
                  <v:fill/>
                </v:shape>
              </v:group>
            </v:group>
            <w10:wrap type="none"/>
          </v:group>
        </w:pic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6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0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7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9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zz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80" w:lineRule="exact" w:line="180"/>
        <w:ind w:left="104" w:right="12"/>
      </w:pP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5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0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‘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(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J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)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q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: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: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-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ck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5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J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9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6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7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Goudy Stout" w:hAnsi="Goudy Stout" w:eastAsia="Goudy Stout" w:ascii="Goudy Stout"/>
          <w:sz w:val="19"/>
          <w:szCs w:val="19"/>
        </w:rPr>
        <w:jc w:val="both"/>
        <w:ind w:left="104" w:right="5042"/>
      </w:pPr>
      <w:r>
        <w:rPr>
          <w:rFonts w:cs="Goudy Stout" w:hAnsi="Goudy Stout" w:eastAsia="Goudy Stout" w:ascii="Goudy Stout"/>
          <w:color w:val="3C2E78"/>
          <w:spacing w:val="2"/>
          <w:w w:val="69"/>
          <w:sz w:val="19"/>
          <w:szCs w:val="19"/>
        </w:rPr>
        <w:t>C</w:t>
      </w:r>
      <w:r>
        <w:rPr>
          <w:rFonts w:cs="Goudy Stout" w:hAnsi="Goudy Stout" w:eastAsia="Goudy Stout" w:ascii="Goudy Stout"/>
          <w:color w:val="3C2E78"/>
          <w:spacing w:val="2"/>
          <w:w w:val="55"/>
          <w:sz w:val="19"/>
          <w:szCs w:val="19"/>
        </w:rPr>
        <w:t>u</w:t>
      </w:r>
      <w:r>
        <w:rPr>
          <w:rFonts w:cs="Goudy Stout" w:hAnsi="Goudy Stout" w:eastAsia="Goudy Stout" w:ascii="Goudy Stout"/>
          <w:color w:val="3C2E78"/>
          <w:spacing w:val="-3"/>
          <w:w w:val="37"/>
          <w:sz w:val="19"/>
          <w:szCs w:val="19"/>
        </w:rPr>
        <w:t>r</w:t>
      </w:r>
      <w:r>
        <w:rPr>
          <w:rFonts w:cs="Goudy Stout" w:hAnsi="Goudy Stout" w:eastAsia="Goudy Stout" w:ascii="Goudy Stout"/>
          <w:color w:val="3C2E78"/>
          <w:spacing w:val="-1"/>
          <w:w w:val="32"/>
          <w:sz w:val="19"/>
          <w:szCs w:val="19"/>
        </w:rPr>
        <w:t>l</w:t>
      </w:r>
      <w:r>
        <w:rPr>
          <w:rFonts w:cs="Goudy Stout" w:hAnsi="Goudy Stout" w:eastAsia="Goudy Stout" w:ascii="Goudy Stout"/>
          <w:color w:val="3C2E78"/>
          <w:spacing w:val="0"/>
          <w:w w:val="47"/>
          <w:sz w:val="19"/>
          <w:szCs w:val="19"/>
        </w:rPr>
        <w:t>y</w:t>
      </w:r>
      <w:r>
        <w:rPr>
          <w:rFonts w:cs="Goudy Stout" w:hAnsi="Goudy Stout" w:eastAsia="Goudy Stout" w:ascii="Goudy Stout"/>
          <w:color w:val="3C2E78"/>
          <w:spacing w:val="-33"/>
          <w:w w:val="100"/>
          <w:sz w:val="19"/>
          <w:szCs w:val="19"/>
        </w:rPr>
        <w:t> </w:t>
      </w:r>
      <w:r>
        <w:rPr>
          <w:rFonts w:cs="Goudy Stout" w:hAnsi="Goudy Stout" w:eastAsia="Goudy Stout" w:ascii="Goudy Stout"/>
          <w:color w:val="3C2E78"/>
          <w:spacing w:val="-1"/>
          <w:w w:val="54"/>
          <w:sz w:val="19"/>
          <w:szCs w:val="19"/>
        </w:rPr>
        <w:t>c</w:t>
      </w:r>
      <w:r>
        <w:rPr>
          <w:rFonts w:cs="Goudy Stout" w:hAnsi="Goudy Stout" w:eastAsia="Goudy Stout" w:ascii="Goudy Stout"/>
          <w:color w:val="3C2E78"/>
          <w:spacing w:val="0"/>
          <w:w w:val="48"/>
          <w:sz w:val="19"/>
          <w:szCs w:val="19"/>
        </w:rPr>
        <w:t>o</w:t>
      </w:r>
      <w:r>
        <w:rPr>
          <w:rFonts w:cs="Goudy Stout" w:hAnsi="Goudy Stout" w:eastAsia="Goudy Stout" w:ascii="Goudy Stout"/>
          <w:color w:val="3C2E78"/>
          <w:spacing w:val="-1"/>
          <w:w w:val="48"/>
          <w:sz w:val="19"/>
          <w:szCs w:val="19"/>
        </w:rPr>
        <w:t>a</w:t>
      </w:r>
      <w:r>
        <w:rPr>
          <w:rFonts w:cs="Goudy Stout" w:hAnsi="Goudy Stout" w:eastAsia="Goudy Stout" w:ascii="Goudy Stout"/>
          <w:color w:val="3C2E78"/>
          <w:spacing w:val="0"/>
          <w:w w:val="32"/>
          <w:sz w:val="19"/>
          <w:szCs w:val="19"/>
        </w:rPr>
        <w:t>t</w:t>
      </w:r>
      <w:r>
        <w:rPr>
          <w:rFonts w:cs="Goudy Stout" w:hAnsi="Goudy Stout" w:eastAsia="Goudy Stout" w:ascii="Goudy Stout"/>
          <w:color w:val="000000"/>
          <w:spacing w:val="0"/>
          <w:w w:val="100"/>
          <w:sz w:val="19"/>
          <w:szCs w:val="19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53" w:lineRule="exact" w:line="180"/>
        <w:ind w:left="104" w:right="12"/>
      </w:pP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by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6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6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9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2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7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ugh-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J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!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1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2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0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Goudy Stout" w:hAnsi="Goudy Stout" w:eastAsia="Goudy Stout" w:ascii="Goudy Stout"/>
          <w:sz w:val="19"/>
          <w:szCs w:val="19"/>
        </w:rPr>
        <w:jc w:val="both"/>
        <w:ind w:left="104" w:right="4559"/>
      </w:pPr>
      <w:r>
        <w:rPr>
          <w:rFonts w:cs="Goudy Stout" w:hAnsi="Goudy Stout" w:eastAsia="Goudy Stout" w:ascii="Goudy Stout"/>
          <w:color w:val="3C2E78"/>
          <w:spacing w:val="-2"/>
          <w:w w:val="58"/>
          <w:sz w:val="19"/>
          <w:szCs w:val="19"/>
        </w:rPr>
        <w:t>H</w:t>
      </w:r>
      <w:r>
        <w:rPr>
          <w:rFonts w:cs="Goudy Stout" w:hAnsi="Goudy Stout" w:eastAsia="Goudy Stout" w:ascii="Goudy Stout"/>
          <w:color w:val="3C2E78"/>
          <w:spacing w:val="2"/>
          <w:w w:val="55"/>
          <w:sz w:val="19"/>
          <w:szCs w:val="19"/>
        </w:rPr>
        <w:t>u</w:t>
      </w:r>
      <w:r>
        <w:rPr>
          <w:rFonts w:cs="Goudy Stout" w:hAnsi="Goudy Stout" w:eastAsia="Goudy Stout" w:ascii="Goudy Stout"/>
          <w:color w:val="3C2E78"/>
          <w:spacing w:val="-1"/>
          <w:w w:val="62"/>
          <w:sz w:val="19"/>
          <w:szCs w:val="19"/>
        </w:rPr>
        <w:t>n</w:t>
      </w:r>
      <w:r>
        <w:rPr>
          <w:rFonts w:cs="Goudy Stout" w:hAnsi="Goudy Stout" w:eastAsia="Goudy Stout" w:ascii="Goudy Stout"/>
          <w:color w:val="3C2E78"/>
          <w:spacing w:val="1"/>
          <w:w w:val="32"/>
          <w:sz w:val="19"/>
          <w:szCs w:val="19"/>
        </w:rPr>
        <w:t>t</w:t>
      </w:r>
      <w:r>
        <w:rPr>
          <w:rFonts w:cs="Goudy Stout" w:hAnsi="Goudy Stout" w:eastAsia="Goudy Stout" w:ascii="Goudy Stout"/>
          <w:color w:val="3C2E78"/>
          <w:spacing w:val="0"/>
          <w:w w:val="51"/>
          <w:sz w:val="19"/>
          <w:szCs w:val="19"/>
        </w:rPr>
        <w:t>i</w:t>
      </w:r>
      <w:r>
        <w:rPr>
          <w:rFonts w:cs="Goudy Stout" w:hAnsi="Goudy Stout" w:eastAsia="Goudy Stout" w:ascii="Goudy Stout"/>
          <w:color w:val="3C2E78"/>
          <w:spacing w:val="1"/>
          <w:w w:val="51"/>
          <w:sz w:val="19"/>
          <w:szCs w:val="19"/>
        </w:rPr>
        <w:t>n</w:t>
      </w:r>
      <w:r>
        <w:rPr>
          <w:rFonts w:cs="Goudy Stout" w:hAnsi="Goudy Stout" w:eastAsia="Goudy Stout" w:ascii="Goudy Stout"/>
          <w:color w:val="3C2E78"/>
          <w:spacing w:val="0"/>
          <w:w w:val="53"/>
          <w:sz w:val="19"/>
          <w:szCs w:val="19"/>
        </w:rPr>
        <w:t>g</w:t>
      </w:r>
      <w:r>
        <w:rPr>
          <w:rFonts w:cs="Goudy Stout" w:hAnsi="Goudy Stout" w:eastAsia="Goudy Stout" w:ascii="Goudy Stout"/>
          <w:color w:val="3C2E78"/>
          <w:spacing w:val="-33"/>
          <w:w w:val="100"/>
          <w:sz w:val="19"/>
          <w:szCs w:val="19"/>
        </w:rPr>
        <w:t> </w:t>
      </w:r>
      <w:r>
        <w:rPr>
          <w:rFonts w:cs="Goudy Stout" w:hAnsi="Goudy Stout" w:eastAsia="Goudy Stout" w:ascii="Goudy Stout"/>
          <w:color w:val="3C2E78"/>
          <w:spacing w:val="0"/>
          <w:w w:val="56"/>
          <w:sz w:val="19"/>
          <w:szCs w:val="19"/>
        </w:rPr>
        <w:t>du</w:t>
      </w:r>
      <w:r>
        <w:rPr>
          <w:rFonts w:cs="Goudy Stout" w:hAnsi="Goudy Stout" w:eastAsia="Goudy Stout" w:ascii="Goudy Stout"/>
          <w:color w:val="3C2E78"/>
          <w:spacing w:val="0"/>
          <w:w w:val="50"/>
          <w:sz w:val="19"/>
          <w:szCs w:val="19"/>
        </w:rPr>
        <w:t>c</w:t>
      </w:r>
      <w:r>
        <w:rPr>
          <w:rFonts w:cs="Goudy Stout" w:hAnsi="Goudy Stout" w:eastAsia="Goudy Stout" w:ascii="Goudy Stout"/>
          <w:color w:val="3C2E78"/>
          <w:spacing w:val="3"/>
          <w:w w:val="50"/>
          <w:sz w:val="19"/>
          <w:szCs w:val="19"/>
        </w:rPr>
        <w:t>k</w:t>
      </w:r>
      <w:r>
        <w:rPr>
          <w:rFonts w:cs="Goudy Stout" w:hAnsi="Goudy Stout" w:eastAsia="Goudy Stout" w:ascii="Goudy Stout"/>
          <w:color w:val="3C2E78"/>
          <w:spacing w:val="0"/>
          <w:w w:val="51"/>
          <w:sz w:val="19"/>
          <w:szCs w:val="19"/>
        </w:rPr>
        <w:t>s</w:t>
      </w:r>
      <w:r>
        <w:rPr>
          <w:rFonts w:cs="Goudy Stout" w:hAnsi="Goudy Stout" w:eastAsia="Goudy Stout" w:ascii="Goudy Stout"/>
          <w:color w:val="000000"/>
          <w:spacing w:val="0"/>
          <w:w w:val="100"/>
          <w:sz w:val="19"/>
          <w:szCs w:val="19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53" w:lineRule="exact" w:line="180"/>
        <w:ind w:left="104" w:right="12"/>
      </w:pP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e.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by</w:t>
      </w:r>
      <w:r>
        <w:rPr>
          <w:rFonts w:cs="Goudy Old Style" w:hAnsi="Goudy Old Style" w:eastAsia="Goudy Old Style" w:ascii="Goudy Old Style"/>
          <w:color w:val="4A3B26"/>
          <w:spacing w:val="-1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8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: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80" w:lineRule="exact" w:line="180"/>
        <w:ind w:left="104" w:right="12"/>
      </w:pP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(</w:t>
      </w:r>
      <w:r>
        <w:rPr>
          <w:rFonts w:cs="Goudy Old Style" w:hAnsi="Goudy Old Style" w:eastAsia="Goudy Old Style" w:ascii="Goudy Old Style"/>
          <w:color w:val="4A3B26"/>
          <w:spacing w:val="-8"/>
          <w:w w:val="100"/>
          <w:sz w:val="17"/>
          <w:szCs w:val="17"/>
        </w:rPr>
        <w:t>1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8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2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0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).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If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og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x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og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: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9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9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Goudy Stout" w:hAnsi="Goudy Stout" w:eastAsia="Goudy Stout" w:ascii="Goudy Stout"/>
          <w:sz w:val="19"/>
          <w:szCs w:val="19"/>
        </w:rPr>
        <w:jc w:val="both"/>
        <w:ind w:left="104" w:right="4489"/>
      </w:pPr>
      <w:r>
        <w:rPr>
          <w:rFonts w:cs="Goudy Stout" w:hAnsi="Goudy Stout" w:eastAsia="Goudy Stout" w:ascii="Goudy Stout"/>
          <w:color w:val="3C2E78"/>
          <w:spacing w:val="5"/>
          <w:w w:val="58"/>
          <w:sz w:val="19"/>
          <w:szCs w:val="19"/>
        </w:rPr>
        <w:t>A</w:t>
      </w:r>
      <w:r>
        <w:rPr>
          <w:rFonts w:cs="Goudy Stout" w:hAnsi="Goudy Stout" w:eastAsia="Goudy Stout" w:ascii="Goudy Stout"/>
          <w:color w:val="3C2E78"/>
          <w:spacing w:val="2"/>
          <w:w w:val="32"/>
          <w:sz w:val="19"/>
          <w:szCs w:val="19"/>
        </w:rPr>
        <w:t>l</w:t>
      </w:r>
      <w:r>
        <w:rPr>
          <w:rFonts w:cs="Goudy Stout" w:hAnsi="Goudy Stout" w:eastAsia="Goudy Stout" w:ascii="Goudy Stout"/>
          <w:color w:val="3C2E78"/>
          <w:spacing w:val="0"/>
          <w:w w:val="32"/>
          <w:sz w:val="19"/>
          <w:szCs w:val="19"/>
        </w:rPr>
        <w:t>l</w:t>
      </w:r>
      <w:r>
        <w:rPr>
          <w:rFonts w:cs="Goudy Stout" w:hAnsi="Goudy Stout" w:eastAsia="Goudy Stout" w:ascii="Goudy Stout"/>
          <w:color w:val="3C2E78"/>
          <w:spacing w:val="-33"/>
          <w:w w:val="100"/>
          <w:sz w:val="19"/>
          <w:szCs w:val="19"/>
        </w:rPr>
        <w:t> </w:t>
      </w:r>
      <w:r>
        <w:rPr>
          <w:rFonts w:cs="Goudy Stout" w:hAnsi="Goudy Stout" w:eastAsia="Goudy Stout" w:ascii="Goudy Stout"/>
          <w:color w:val="3C2E78"/>
          <w:spacing w:val="1"/>
          <w:w w:val="58"/>
          <w:sz w:val="19"/>
          <w:szCs w:val="19"/>
        </w:rPr>
        <w:t>d</w:t>
      </w:r>
      <w:r>
        <w:rPr>
          <w:rFonts w:cs="Goudy Stout" w:hAnsi="Goudy Stout" w:eastAsia="Goudy Stout" w:ascii="Goudy Stout"/>
          <w:color w:val="3C2E78"/>
          <w:spacing w:val="-1"/>
          <w:w w:val="40"/>
          <w:sz w:val="19"/>
          <w:szCs w:val="19"/>
        </w:rPr>
        <w:t>i</w:t>
      </w:r>
      <w:r>
        <w:rPr>
          <w:rFonts w:cs="Goudy Stout" w:hAnsi="Goudy Stout" w:eastAsia="Goudy Stout" w:ascii="Goudy Stout"/>
          <w:color w:val="3C2E78"/>
          <w:spacing w:val="0"/>
          <w:w w:val="51"/>
          <w:sz w:val="19"/>
          <w:szCs w:val="19"/>
        </w:rPr>
        <w:t>s</w:t>
      </w:r>
      <w:r>
        <w:rPr>
          <w:rFonts w:cs="Goudy Stout" w:hAnsi="Goudy Stout" w:eastAsia="Goudy Stout" w:ascii="Goudy Stout"/>
          <w:color w:val="3C2E78"/>
          <w:spacing w:val="-1"/>
          <w:w w:val="48"/>
          <w:sz w:val="19"/>
          <w:szCs w:val="19"/>
        </w:rPr>
        <w:t>a</w:t>
      </w:r>
      <w:r>
        <w:rPr>
          <w:rFonts w:cs="Goudy Stout" w:hAnsi="Goudy Stout" w:eastAsia="Goudy Stout" w:ascii="Goudy Stout"/>
          <w:color w:val="3C2E78"/>
          <w:spacing w:val="0"/>
          <w:w w:val="60"/>
          <w:sz w:val="19"/>
          <w:szCs w:val="19"/>
        </w:rPr>
        <w:t>p</w:t>
      </w:r>
      <w:r>
        <w:rPr>
          <w:rFonts w:cs="Goudy Stout" w:hAnsi="Goudy Stout" w:eastAsia="Goudy Stout" w:ascii="Goudy Stout"/>
          <w:color w:val="3C2E78"/>
          <w:spacing w:val="1"/>
          <w:w w:val="60"/>
          <w:sz w:val="19"/>
          <w:szCs w:val="19"/>
        </w:rPr>
        <w:t>p</w:t>
      </w:r>
      <w:r>
        <w:rPr>
          <w:rFonts w:cs="Goudy Stout" w:hAnsi="Goudy Stout" w:eastAsia="Goudy Stout" w:ascii="Goudy Stout"/>
          <w:color w:val="3C2E78"/>
          <w:spacing w:val="0"/>
          <w:w w:val="46"/>
          <w:sz w:val="19"/>
          <w:szCs w:val="19"/>
        </w:rPr>
        <w:t>e</w:t>
      </w:r>
      <w:r>
        <w:rPr>
          <w:rFonts w:cs="Goudy Stout" w:hAnsi="Goudy Stout" w:eastAsia="Goudy Stout" w:ascii="Goudy Stout"/>
          <w:color w:val="3C2E78"/>
          <w:spacing w:val="2"/>
          <w:w w:val="48"/>
          <w:sz w:val="19"/>
          <w:szCs w:val="19"/>
        </w:rPr>
        <w:t>a</w:t>
      </w:r>
      <w:r>
        <w:rPr>
          <w:rFonts w:cs="Goudy Stout" w:hAnsi="Goudy Stout" w:eastAsia="Goudy Stout" w:ascii="Goudy Stout"/>
          <w:color w:val="3C2E78"/>
          <w:spacing w:val="1"/>
          <w:w w:val="37"/>
          <w:sz w:val="19"/>
          <w:szCs w:val="19"/>
        </w:rPr>
        <w:t>r</w:t>
      </w:r>
      <w:r>
        <w:rPr>
          <w:rFonts w:cs="Goudy Stout" w:hAnsi="Goudy Stout" w:eastAsia="Goudy Stout" w:ascii="Goudy Stout"/>
          <w:color w:val="3C2E78"/>
          <w:spacing w:val="0"/>
          <w:w w:val="46"/>
          <w:sz w:val="19"/>
          <w:szCs w:val="19"/>
        </w:rPr>
        <w:t>e</w:t>
      </w:r>
      <w:r>
        <w:rPr>
          <w:rFonts w:cs="Goudy Stout" w:hAnsi="Goudy Stout" w:eastAsia="Goudy Stout" w:ascii="Goudy Stout"/>
          <w:color w:val="3C2E78"/>
          <w:spacing w:val="0"/>
          <w:w w:val="58"/>
          <w:sz w:val="19"/>
          <w:szCs w:val="19"/>
        </w:rPr>
        <w:t>d</w:t>
      </w:r>
      <w:r>
        <w:rPr>
          <w:rFonts w:cs="Goudy Stout" w:hAnsi="Goudy Stout" w:eastAsia="Goudy Stout" w:ascii="Goudy Stout"/>
          <w:color w:val="000000"/>
          <w:spacing w:val="0"/>
          <w:w w:val="100"/>
          <w:sz w:val="19"/>
          <w:szCs w:val="19"/>
        </w:rPr>
      </w:r>
    </w:p>
    <w:p>
      <w:pPr>
        <w:rPr>
          <w:rFonts w:cs="Goudy Old Style" w:hAnsi="Goudy Old Style" w:eastAsia="Goudy Old Style" w:ascii="Goudy Old Style"/>
          <w:sz w:val="17"/>
          <w:szCs w:val="17"/>
        </w:rPr>
        <w:jc w:val="both"/>
        <w:spacing w:before="53" w:lineRule="exact" w:line="180"/>
        <w:ind w:left="104" w:right="13"/>
      </w:pP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: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1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5"/>
          <w:w w:val="100"/>
          <w:sz w:val="17"/>
          <w:szCs w:val="17"/>
        </w:rPr>
        <w:t>“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”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.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-10"/>
          <w:w w:val="100"/>
          <w:sz w:val="17"/>
          <w:szCs w:val="17"/>
        </w:rPr>
        <w:t>’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og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d.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5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5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w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m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k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B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7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ly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4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v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d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,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f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c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o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u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se,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t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l</w:t>
      </w:r>
      <w:r>
        <w:rPr>
          <w:rFonts w:cs="Goudy Old Style" w:hAnsi="Goudy Old Style" w:eastAsia="Goudy Old Style" w:ascii="Goudy Old Style"/>
          <w:color w:val="4A3B26"/>
          <w:spacing w:val="3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h</w:t>
      </w:r>
      <w:r>
        <w:rPr>
          <w:rFonts w:cs="Goudy Old Style" w:hAnsi="Goudy Old Style" w:eastAsia="Goudy Old Style" w:ascii="Goudy Old Style"/>
          <w:color w:val="4A3B26"/>
          <w:spacing w:val="-4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r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g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er</w:t>
      </w:r>
      <w:r>
        <w:rPr>
          <w:rFonts w:cs="Goudy Old Style" w:hAnsi="Goudy Old Style" w:eastAsia="Goudy Old Style" w:ascii="Goudy Old Style"/>
          <w:color w:val="4A3B26"/>
          <w:spacing w:val="-3"/>
          <w:w w:val="100"/>
          <w:sz w:val="17"/>
          <w:szCs w:val="17"/>
        </w:rPr>
        <w:t> </w:t>
      </w:r>
      <w:r>
        <w:rPr>
          <w:rFonts w:cs="Goudy Old Style" w:hAnsi="Goudy Old Style" w:eastAsia="Goudy Old Style" w:ascii="Goudy Old Style"/>
          <w:color w:val="4A3B26"/>
          <w:spacing w:val="-1"/>
          <w:w w:val="100"/>
          <w:sz w:val="17"/>
          <w:szCs w:val="17"/>
        </w:rPr>
        <w:t>S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p</w:t>
      </w:r>
      <w:r>
        <w:rPr>
          <w:rFonts w:cs="Goudy Old Style" w:hAnsi="Goudy Old Style" w:eastAsia="Goudy Old Style" w:ascii="Goudy Old Style"/>
          <w:color w:val="4A3B26"/>
          <w:spacing w:val="2"/>
          <w:w w:val="100"/>
          <w:sz w:val="17"/>
          <w:szCs w:val="17"/>
        </w:rPr>
        <w:t>a</w:t>
      </w:r>
      <w:r>
        <w:rPr>
          <w:rFonts w:cs="Goudy Old Style" w:hAnsi="Goudy Old Style" w:eastAsia="Goudy Old Style" w:ascii="Goudy Old Style"/>
          <w:color w:val="4A3B26"/>
          <w:spacing w:val="1"/>
          <w:w w:val="100"/>
          <w:sz w:val="17"/>
          <w:szCs w:val="17"/>
        </w:rPr>
        <w:t>n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i</w:t>
      </w:r>
      <w:r>
        <w:rPr>
          <w:rFonts w:cs="Goudy Old Style" w:hAnsi="Goudy Old Style" w:eastAsia="Goudy Old Style" w:ascii="Goudy Old Style"/>
          <w:color w:val="4A3B26"/>
          <w:spacing w:val="-2"/>
          <w:w w:val="100"/>
          <w:sz w:val="17"/>
          <w:szCs w:val="17"/>
        </w:rPr>
        <w:t>e</w:t>
      </w:r>
      <w:r>
        <w:rPr>
          <w:rFonts w:cs="Goudy Old Style" w:hAnsi="Goudy Old Style" w:eastAsia="Goudy Old Style" w:ascii="Goudy Old Style"/>
          <w:color w:val="4A3B26"/>
          <w:spacing w:val="0"/>
          <w:w w:val="100"/>
          <w:sz w:val="17"/>
          <w:szCs w:val="17"/>
        </w:rPr>
        <w:t>l.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7"/>
          <w:szCs w:val="17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Goudy Old Style" w:hAnsi="Goudy Old Style" w:eastAsia="Goudy Old Style" w:ascii="Goudy Old Style"/>
          <w:sz w:val="20"/>
          <w:szCs w:val="20"/>
        </w:rPr>
        <w:jc w:val="both"/>
        <w:ind w:left="104" w:right="-36"/>
      </w:pP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i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ed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bo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5"/>
          <w:w w:val="100"/>
          <w:sz w:val="20"/>
          <w:szCs w:val="20"/>
        </w:rPr>
        <w:t>k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l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l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p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u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b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l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i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ia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ö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-10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,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l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d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,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i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5"/>
          <w:w w:val="100"/>
          <w:sz w:val="20"/>
          <w:szCs w:val="20"/>
        </w:rPr>
        <w:t>w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20"/>
          <w:szCs w:val="20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f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d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g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c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l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f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20"/>
          <w:szCs w:val="20"/>
        </w:rPr>
        <w:t>“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z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20"/>
          <w:szCs w:val="20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”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“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D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gs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in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C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d</w:t>
      </w:r>
      <w:r>
        <w:rPr>
          <w:rFonts w:cs="Goudy Old Style" w:hAnsi="Goudy Old Style" w:eastAsia="Goudy Old Style" w:ascii="Goudy Old Style"/>
          <w:color w:val="E6DFD4"/>
          <w:spacing w:val="-9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-19"/>
          <w:w w:val="100"/>
          <w:sz w:val="20"/>
          <w:szCs w:val="20"/>
        </w:rPr>
        <w:t>”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.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i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l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P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i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d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f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D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20"/>
          <w:szCs w:val="20"/>
        </w:rPr>
        <w:t>u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c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b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eed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c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20"/>
          <w:szCs w:val="20"/>
        </w:rPr>
        <w:t>l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u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b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f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14"/>
          <w:w w:val="100"/>
          <w:sz w:val="20"/>
          <w:szCs w:val="20"/>
        </w:rPr>
        <w:t>W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l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p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in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g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p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i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l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c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7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y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f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D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20"/>
          <w:szCs w:val="20"/>
        </w:rPr>
        <w:t>u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c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G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u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d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g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5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c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i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i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20"/>
          <w:szCs w:val="20"/>
        </w:rPr>
      </w:r>
    </w:p>
    <w:p>
      <w:pPr>
        <w:rPr>
          <w:rFonts w:cs="Goudy Old Style" w:hAnsi="Goudy Old Style" w:eastAsia="Goudy Old Style" w:ascii="Goudy Old Style"/>
          <w:sz w:val="20"/>
          <w:szCs w:val="20"/>
        </w:rPr>
        <w:jc w:val="both"/>
        <w:ind w:left="104" w:right="1975"/>
      </w:pP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M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in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f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m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a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i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n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h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r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 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w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b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s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20"/>
          <w:szCs w:val="20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20"/>
          <w:szCs w:val="20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20"/>
          <w:szCs w:val="20"/>
        </w:rPr>
        <w:t>e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20"/>
          <w:szCs w:val="20"/>
        </w:rPr>
        <w:t> </w:t>
      </w:r>
      <w:hyperlink r:id="rId55">
        <w:r>
          <w:rPr>
            <w:rFonts w:cs="Goudy Old Style" w:hAnsi="Goudy Old Style" w:eastAsia="Goudy Old Style" w:ascii="Goudy Old Style"/>
            <w:color w:val="E6DFD4"/>
            <w:spacing w:val="9"/>
            <w:w w:val="100"/>
            <w:sz w:val="20"/>
            <w:szCs w:val="20"/>
          </w:rPr>
          <w:t>w</w:t>
        </w:r>
        <w:r>
          <w:rPr>
            <w:rFonts w:cs="Goudy Old Style" w:hAnsi="Goudy Old Style" w:eastAsia="Goudy Old Style" w:ascii="Goudy Old Style"/>
            <w:color w:val="E6DFD4"/>
            <w:spacing w:val="9"/>
            <w:w w:val="100"/>
            <w:sz w:val="20"/>
            <w:szCs w:val="20"/>
          </w:rPr>
          <w:t>w</w:t>
        </w:r>
        <w:r>
          <w:rPr>
            <w:rFonts w:cs="Goudy Old Style" w:hAnsi="Goudy Old Style" w:eastAsia="Goudy Old Style" w:ascii="Goudy Old Style"/>
            <w:color w:val="E6DFD4"/>
            <w:spacing w:val="-12"/>
            <w:w w:val="100"/>
            <w:sz w:val="20"/>
            <w:szCs w:val="20"/>
          </w:rPr>
          <w:t>w</w:t>
        </w:r>
        <w:r>
          <w:rPr>
            <w:rFonts w:cs="Goudy Old Style" w:hAnsi="Goudy Old Style" w:eastAsia="Goudy Old Style" w:ascii="Goudy Old Style"/>
            <w:color w:val="E6DFD4"/>
            <w:spacing w:val="-6"/>
            <w:w w:val="100"/>
            <w:sz w:val="20"/>
            <w:szCs w:val="20"/>
          </w:rPr>
          <w:t>.</w:t>
        </w:r>
        <w:r>
          <w:rPr>
            <w:rFonts w:cs="Goudy Old Style" w:hAnsi="Goudy Old Style" w:eastAsia="Goudy Old Style" w:ascii="Goudy Old Style"/>
            <w:color w:val="E6DFD4"/>
            <w:spacing w:val="2"/>
            <w:w w:val="100"/>
            <w:sz w:val="20"/>
            <w:szCs w:val="20"/>
          </w:rPr>
          <w:t>r</w:t>
        </w:r>
        <w:r>
          <w:rPr>
            <w:rFonts w:cs="Goudy Old Style" w:hAnsi="Goudy Old Style" w:eastAsia="Goudy Old Style" w:ascii="Goudy Old Style"/>
            <w:color w:val="E6DFD4"/>
            <w:spacing w:val="0"/>
            <w:w w:val="100"/>
            <w:sz w:val="20"/>
            <w:szCs w:val="20"/>
          </w:rPr>
          <w:t>i</w:t>
        </w:r>
        <w:r>
          <w:rPr>
            <w:rFonts w:cs="Goudy Old Style" w:hAnsi="Goudy Old Style" w:eastAsia="Goudy Old Style" w:ascii="Goudy Old Style"/>
            <w:color w:val="E6DFD4"/>
            <w:spacing w:val="2"/>
            <w:w w:val="100"/>
            <w:sz w:val="20"/>
            <w:szCs w:val="20"/>
          </w:rPr>
          <w:t>a</w:t>
        </w:r>
        <w:r>
          <w:rPr>
            <w:rFonts w:cs="Goudy Old Style" w:hAnsi="Goudy Old Style" w:eastAsia="Goudy Old Style" w:ascii="Goudy Old Style"/>
            <w:color w:val="E6DFD4"/>
            <w:spacing w:val="-4"/>
            <w:w w:val="100"/>
            <w:sz w:val="20"/>
            <w:szCs w:val="20"/>
          </w:rPr>
          <w:t>h</w:t>
        </w:r>
        <w:r>
          <w:rPr>
            <w:rFonts w:cs="Goudy Old Style" w:hAnsi="Goudy Old Style" w:eastAsia="Goudy Old Style" w:ascii="Goudy Old Style"/>
            <w:color w:val="E6DFD4"/>
            <w:spacing w:val="-4"/>
            <w:w w:val="100"/>
            <w:sz w:val="20"/>
            <w:szCs w:val="20"/>
          </w:rPr>
          <w:t>o</w:t>
        </w:r>
        <w:r>
          <w:rPr>
            <w:rFonts w:cs="Goudy Old Style" w:hAnsi="Goudy Old Style" w:eastAsia="Goudy Old Style" w:ascii="Goudy Old Style"/>
            <w:color w:val="E6DFD4"/>
            <w:spacing w:val="3"/>
            <w:w w:val="100"/>
            <w:sz w:val="20"/>
            <w:szCs w:val="20"/>
          </w:rPr>
          <w:t>r</w:t>
        </w:r>
        <w:r>
          <w:rPr>
            <w:rFonts w:cs="Goudy Old Style" w:hAnsi="Goudy Old Style" w:eastAsia="Goudy Old Style" w:ascii="Goudy Old Style"/>
            <w:color w:val="E6DFD4"/>
            <w:spacing w:val="-1"/>
            <w:w w:val="100"/>
            <w:sz w:val="20"/>
            <w:szCs w:val="20"/>
          </w:rPr>
          <w:t>t</w:t>
        </w:r>
        <w:r>
          <w:rPr>
            <w:rFonts w:cs="Goudy Old Style" w:hAnsi="Goudy Old Style" w:eastAsia="Goudy Old Style" w:ascii="Goudy Old Style"/>
            <w:color w:val="E6DFD4"/>
            <w:spacing w:val="-2"/>
            <w:w w:val="100"/>
            <w:sz w:val="20"/>
            <w:szCs w:val="20"/>
          </w:rPr>
          <w:t>e</w:t>
        </w:r>
        <w:r>
          <w:rPr>
            <w:rFonts w:cs="Goudy Old Style" w:hAnsi="Goudy Old Style" w:eastAsia="Goudy Old Style" w:ascii="Goudy Old Style"/>
            <w:color w:val="E6DFD4"/>
            <w:spacing w:val="-9"/>
            <w:w w:val="100"/>
            <w:sz w:val="20"/>
            <w:szCs w:val="20"/>
          </w:rPr>
          <w:t>r</w:t>
        </w:r>
        <w:r>
          <w:rPr>
            <w:rFonts w:cs="Goudy Old Style" w:hAnsi="Goudy Old Style" w:eastAsia="Goudy Old Style" w:ascii="Goudy Old Style"/>
            <w:color w:val="E6DFD4"/>
            <w:spacing w:val="-4"/>
            <w:w w:val="100"/>
            <w:sz w:val="20"/>
            <w:szCs w:val="20"/>
          </w:rPr>
          <w:t>.</w:t>
        </w:r>
        <w:r>
          <w:rPr>
            <w:rFonts w:cs="Goudy Old Style" w:hAnsi="Goudy Old Style" w:eastAsia="Goudy Old Style" w:ascii="Goudy Old Style"/>
            <w:color w:val="E6DFD4"/>
            <w:spacing w:val="0"/>
            <w:w w:val="100"/>
            <w:sz w:val="20"/>
            <w:szCs w:val="20"/>
          </w:rPr>
          <w:t>c</w:t>
        </w:r>
        <w:r>
          <w:rPr>
            <w:rFonts w:cs="Goudy Old Style" w:hAnsi="Goudy Old Style" w:eastAsia="Goudy Old Style" w:ascii="Goudy Old Style"/>
            <w:color w:val="E6DFD4"/>
            <w:spacing w:val="-4"/>
            <w:w w:val="100"/>
            <w:sz w:val="20"/>
            <w:szCs w:val="20"/>
          </w:rPr>
          <w:t>o</w:t>
        </w:r>
        <w:r>
          <w:rPr>
            <w:rFonts w:cs="Goudy Old Style" w:hAnsi="Goudy Old Style" w:eastAsia="Goudy Old Style" w:ascii="Goudy Old Style"/>
            <w:color w:val="E6DFD4"/>
            <w:spacing w:val="0"/>
            <w:w w:val="100"/>
            <w:sz w:val="20"/>
            <w:szCs w:val="20"/>
          </w:rPr>
          <w:t>m</w:t>
        </w:r>
      </w:hyperlink>
      <w:r>
        <w:rPr>
          <w:rFonts w:cs="Goudy Old Style" w:hAnsi="Goudy Old Style" w:eastAsia="Goudy Old Style" w:ascii="Goudy Old Style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spacing w:lineRule="exact" w:line="140"/>
        <w:ind w:left="-14" w:right="263"/>
      </w:pP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“</w:t>
      </w:r>
      <w:r>
        <w:rPr>
          <w:rFonts w:cs="Goudy Old Style" w:hAnsi="Goudy Old Style" w:eastAsia="Goudy Old Style" w:ascii="Goudy Old Style"/>
          <w:i/>
          <w:color w:val="3C2E78"/>
          <w:spacing w:val="-6"/>
          <w:w w:val="84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”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ain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6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6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8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5"/>
          <w:w w:val="84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-5"/>
          <w:w w:val="84"/>
          <w:sz w:val="15"/>
          <w:szCs w:val="15"/>
        </w:rPr>
        <w:t>8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4"/>
          <w:sz w:val="15"/>
          <w:szCs w:val="15"/>
        </w:rPr>
        <w:t>5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-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: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6"/>
          <w:w w:val="85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J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5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am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.,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-8"/>
          <w:w w:val="85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-6"/>
          <w:w w:val="85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.)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spacing w:lineRule="exact" w:line="140"/>
        <w:ind w:left="114" w:right="103"/>
      </w:pP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“</w:t>
      </w:r>
      <w:r>
        <w:rPr>
          <w:rFonts w:cs="Goudy Old Style" w:hAnsi="Goudy Old Style" w:eastAsia="Goudy Old Style" w:ascii="Goudy Old Style"/>
          <w:i/>
          <w:color w:val="3C2E78"/>
          <w:spacing w:val="-6"/>
          <w:w w:val="84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”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5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v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7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‘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-4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-2"/>
          <w:w w:val="84"/>
          <w:sz w:val="15"/>
          <w:szCs w:val="15"/>
        </w:rPr>
        <w:t>’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7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’</w:t>
      </w:r>
      <w:r>
        <w:rPr>
          <w:rFonts w:cs="Goudy Old Style" w:hAnsi="Goudy Old Style" w:eastAsia="Goudy Old Style" w:ascii="Goudy Old Style"/>
          <w:i/>
          <w:color w:val="3C2E78"/>
          <w:spacing w:val="6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3"/>
          <w:w w:val="84"/>
          <w:sz w:val="15"/>
          <w:szCs w:val="15"/>
        </w:rPr>
        <w:t>(</w:t>
      </w:r>
      <w:r>
        <w:rPr>
          <w:rFonts w:cs="Goudy Old Style" w:hAnsi="Goudy Old Style" w:eastAsia="Goudy Old Style" w:ascii="Goudy Old Style"/>
          <w:i/>
          <w:color w:val="3C2E78"/>
          <w:spacing w:val="-5"/>
          <w:w w:val="84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8</w:t>
      </w:r>
      <w:r>
        <w:rPr>
          <w:rFonts w:cs="Goudy Old Style" w:hAnsi="Goudy Old Style" w:eastAsia="Goudy Old Style" w:ascii="Goudy Old Style"/>
          <w:i/>
          <w:color w:val="3C2E78"/>
          <w:spacing w:val="-2"/>
          <w:w w:val="84"/>
          <w:sz w:val="15"/>
          <w:szCs w:val="15"/>
        </w:rPr>
        <w:t>0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3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)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4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4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4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4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v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-1"/>
          <w:w w:val="85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100"/>
          <w:sz w:val="15"/>
          <w:szCs w:val="15"/>
        </w:rPr>
        <w:t>ai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i/>
          <w:color w:val="3C2E78"/>
          <w:spacing w:val="-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at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i/>
          <w:color w:val="3C2E78"/>
          <w:spacing w:val="4"/>
          <w:w w:val="85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i/>
          <w:color w:val="3C2E78"/>
          <w:spacing w:val="2"/>
          <w:w w:val="85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i/>
          <w:color w:val="3C2E78"/>
          <w:spacing w:val="1"/>
          <w:w w:val="85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i/>
          <w:color w:val="3C2E78"/>
          <w:spacing w:val="3"/>
          <w:w w:val="85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i/>
          <w:color w:val="3C2E78"/>
          <w:spacing w:val="0"/>
          <w:w w:val="85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Goudy Stout" w:hAnsi="Goudy Stout" w:eastAsia="Goudy Stout" w:ascii="Goudy Stout"/>
          <w:sz w:val="19"/>
          <w:szCs w:val="19"/>
        </w:rPr>
        <w:jc w:val="left"/>
        <w:ind w:left="115"/>
      </w:pPr>
      <w:r>
        <w:rPr>
          <w:rFonts w:cs="Goudy Stout" w:hAnsi="Goudy Stout" w:eastAsia="Goudy Stout" w:ascii="Goudy Stout"/>
          <w:color w:val="E6DFD4"/>
          <w:w w:val="57"/>
          <w:sz w:val="19"/>
          <w:szCs w:val="19"/>
        </w:rPr>
        <w:t>L</w:t>
      </w:r>
      <w:r>
        <w:rPr>
          <w:rFonts w:cs="Goudy Stout" w:hAnsi="Goudy Stout" w:eastAsia="Goudy Stout" w:ascii="Goudy Stout"/>
          <w:color w:val="E6DFD4"/>
          <w:spacing w:val="-2"/>
          <w:w w:val="40"/>
          <w:sz w:val="19"/>
          <w:szCs w:val="19"/>
        </w:rPr>
        <w:t>i</w:t>
      </w:r>
      <w:r>
        <w:rPr>
          <w:rFonts w:cs="Goudy Stout" w:hAnsi="Goudy Stout" w:eastAsia="Goudy Stout" w:ascii="Goudy Stout"/>
          <w:color w:val="E6DFD4"/>
          <w:spacing w:val="0"/>
          <w:w w:val="32"/>
          <w:sz w:val="19"/>
          <w:szCs w:val="19"/>
        </w:rPr>
        <w:t>t</w:t>
      </w:r>
      <w:r>
        <w:rPr>
          <w:rFonts w:cs="Goudy Stout" w:hAnsi="Goudy Stout" w:eastAsia="Goudy Stout" w:ascii="Goudy Stout"/>
          <w:color w:val="E6DFD4"/>
          <w:spacing w:val="0"/>
          <w:w w:val="41"/>
          <w:sz w:val="19"/>
          <w:szCs w:val="19"/>
        </w:rPr>
        <w:t>er</w:t>
      </w:r>
      <w:r>
        <w:rPr>
          <w:rFonts w:cs="Goudy Stout" w:hAnsi="Goudy Stout" w:eastAsia="Goudy Stout" w:ascii="Goudy Stout"/>
          <w:color w:val="E6DFD4"/>
          <w:spacing w:val="-1"/>
          <w:w w:val="48"/>
          <w:sz w:val="19"/>
          <w:szCs w:val="19"/>
        </w:rPr>
        <w:t>a</w:t>
      </w:r>
      <w:r>
        <w:rPr>
          <w:rFonts w:cs="Goudy Stout" w:hAnsi="Goudy Stout" w:eastAsia="Goudy Stout" w:ascii="Goudy Stout"/>
          <w:color w:val="E6DFD4"/>
          <w:spacing w:val="3"/>
          <w:w w:val="32"/>
          <w:sz w:val="19"/>
          <w:szCs w:val="19"/>
        </w:rPr>
        <w:t>t</w:t>
      </w:r>
      <w:r>
        <w:rPr>
          <w:rFonts w:cs="Goudy Stout" w:hAnsi="Goudy Stout" w:eastAsia="Goudy Stout" w:ascii="Goudy Stout"/>
          <w:color w:val="E6DFD4"/>
          <w:spacing w:val="2"/>
          <w:w w:val="55"/>
          <w:sz w:val="19"/>
          <w:szCs w:val="19"/>
        </w:rPr>
        <w:t>u</w:t>
      </w:r>
      <w:r>
        <w:rPr>
          <w:rFonts w:cs="Goudy Stout" w:hAnsi="Goudy Stout" w:eastAsia="Goudy Stout" w:ascii="Goudy Stout"/>
          <w:color w:val="E6DFD4"/>
          <w:spacing w:val="1"/>
          <w:w w:val="37"/>
          <w:sz w:val="19"/>
          <w:szCs w:val="19"/>
        </w:rPr>
        <w:t>r</w:t>
      </w:r>
      <w:r>
        <w:rPr>
          <w:rFonts w:cs="Goudy Stout" w:hAnsi="Goudy Stout" w:eastAsia="Goudy Stout" w:ascii="Goudy Stout"/>
          <w:color w:val="E6DFD4"/>
          <w:spacing w:val="8"/>
          <w:w w:val="46"/>
          <w:sz w:val="19"/>
          <w:szCs w:val="19"/>
        </w:rPr>
        <w:t>e</w:t>
      </w:r>
      <w:r>
        <w:rPr>
          <w:rFonts w:cs="Goudy Stout" w:hAnsi="Goudy Stout" w:eastAsia="Goudy Stout" w:ascii="Goudy Stout"/>
          <w:color w:val="E6DFD4"/>
          <w:spacing w:val="0"/>
          <w:w w:val="78"/>
          <w:sz w:val="19"/>
          <w:szCs w:val="19"/>
        </w:rPr>
        <w:t>:</w:t>
      </w:r>
      <w:r>
        <w:rPr>
          <w:rFonts w:cs="Goudy Stout" w:hAnsi="Goudy Stout" w:eastAsia="Goudy Stout" w:ascii="Goudy Stout"/>
          <w:color w:val="000000"/>
          <w:spacing w:val="0"/>
          <w:w w:val="100"/>
          <w:sz w:val="19"/>
          <w:szCs w:val="19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before="39"/>
        <w:ind w:left="115"/>
      </w:pPr>
      <w:r>
        <w:rPr>
          <w:rFonts w:cs="Goudy Old Style" w:hAnsi="Goudy Old Style" w:eastAsia="Goudy Old Style" w:ascii="Goudy Old Style"/>
          <w:color w:val="E6DFD4"/>
          <w:spacing w:val="5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8"/>
          <w:w w:val="100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J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J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15"/>
          <w:szCs w:val="15"/>
        </w:rPr>
        <w:t>7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3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Ge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s.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5"/>
          <w:w w:val="100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8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4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n,</w:t>
      </w:r>
      <w:r>
        <w:rPr>
          <w:rFonts w:cs="Goudy Old Style" w:hAnsi="Goudy Old Style" w:eastAsia="Goudy Old Style" w:ascii="Goudy Old Style"/>
          <w:color w:val="E6DFD4"/>
          <w:spacing w:val="2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J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2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8"/>
          <w:w w:val="100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2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5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2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2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5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8"/>
          <w:w w:val="100"/>
          <w:sz w:val="15"/>
          <w:szCs w:val="15"/>
        </w:rPr>
        <w:t>’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2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2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n,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275"/>
      </w:pP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7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v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8"/>
          <w:w w:val="100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s.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h,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98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n,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  </w:t>
      </w:r>
      <w:r>
        <w:rPr>
          <w:rFonts w:cs="Goudy Old Style" w:hAnsi="Goudy Old Style" w:eastAsia="Goudy Old Style" w:ascii="Goudy Old Style"/>
          <w:color w:val="E6DFD4"/>
          <w:spacing w:val="9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7"/>
          <w:w w:val="100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  </w:t>
      </w:r>
      <w:r>
        <w:rPr>
          <w:rFonts w:cs="Goudy Old Style" w:hAnsi="Goudy Old Style" w:eastAsia="Goudy Old Style" w:ascii="Goudy Old Style"/>
          <w:color w:val="E6DFD4"/>
          <w:spacing w:val="9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6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8"/>
          <w:w w:val="100"/>
          <w:sz w:val="15"/>
          <w:szCs w:val="15"/>
        </w:rPr>
        <w:t>’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  </w:t>
      </w:r>
      <w:r>
        <w:rPr>
          <w:rFonts w:cs="Goudy Old Style" w:hAnsi="Goudy Old Style" w:eastAsia="Goudy Old Style" w:ascii="Goudy Old Style"/>
          <w:color w:val="E6DFD4"/>
          <w:spacing w:val="9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  </w:t>
      </w:r>
      <w:r>
        <w:rPr>
          <w:rFonts w:cs="Goudy Old Style" w:hAnsi="Goudy Old Style" w:eastAsia="Goudy Old Style" w:ascii="Goudy Old Style"/>
          <w:color w:val="E6DFD4"/>
          <w:spacing w:val="9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  </w:t>
      </w:r>
      <w:r>
        <w:rPr>
          <w:rFonts w:cs="Goudy Old Style" w:hAnsi="Goudy Old Style" w:eastAsia="Goudy Old Style" w:ascii="Goudy Old Style"/>
          <w:color w:val="E6DFD4"/>
          <w:spacing w:val="9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og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275"/>
      </w:pP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15"/>
          <w:szCs w:val="15"/>
        </w:rPr>
        <w:t>2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7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ke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spr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v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Re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ve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15"/>
          <w:szCs w:val="15"/>
        </w:rPr>
        <w:t>5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2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s,</w:t>
      </w:r>
      <w:r>
        <w:rPr>
          <w:rFonts w:cs="Goudy Old Style" w:hAnsi="Goudy Old Style" w:eastAsia="Goudy Old Style" w:ascii="Goudy Old Style"/>
          <w:color w:val="E6DFD4"/>
          <w:spacing w:val="34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6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8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3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5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Sp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ger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l.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7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2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1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n,</w:t>
      </w:r>
      <w:r>
        <w:rPr>
          <w:rFonts w:cs="Goudy Old Style" w:hAnsi="Goudy Old Style" w:eastAsia="Goudy Old Style" w:ascii="Goudy Old Style"/>
          <w:color w:val="E6DFD4"/>
          <w:spacing w:val="-1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5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1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1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-1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Sp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ger</w:t>
      </w:r>
      <w:r>
        <w:rPr>
          <w:rFonts w:cs="Goudy Old Style" w:hAnsi="Goudy Old Style" w:eastAsia="Goudy Old Style" w:ascii="Goudy Old Style"/>
          <w:color w:val="E6DFD4"/>
          <w:spacing w:val="-1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p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l.</w:t>
      </w:r>
      <w:r>
        <w:rPr>
          <w:rFonts w:cs="Goudy Old Style" w:hAnsi="Goudy Old Style" w:eastAsia="Goudy Old Style" w:ascii="Goudy Old Style"/>
          <w:color w:val="E6DFD4"/>
          <w:spacing w:val="-1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275"/>
      </w:pP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96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5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7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st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275"/>
      </w:pP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s.</w:t>
      </w:r>
      <w:r>
        <w:rPr>
          <w:rFonts w:cs="Goudy Old Style" w:hAnsi="Goudy Old Style" w:eastAsia="Goudy Old Style" w:ascii="Goudy Old Style"/>
          <w:color w:val="E6DFD4"/>
          <w:spacing w:val="3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-7"/>
          <w:w w:val="100"/>
          <w:sz w:val="15"/>
          <w:szCs w:val="15"/>
        </w:rPr>
        <w:t>8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ge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s,</w:t>
      </w:r>
      <w:r>
        <w:rPr>
          <w:rFonts w:cs="Goudy Old Style" w:hAnsi="Goudy Old Style" w:eastAsia="Goudy Old Style" w:ascii="Goudy Old Style"/>
          <w:color w:val="E6DFD4"/>
          <w:spacing w:val="-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6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en,</w:t>
      </w:r>
      <w:r>
        <w:rPr>
          <w:rFonts w:cs="Goudy Old Style" w:hAnsi="Goudy Old Style" w:eastAsia="Goudy Old Style" w:ascii="Goudy Old Style"/>
          <w:color w:val="E6DFD4"/>
          <w:spacing w:val="-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spr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-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en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center"/>
        <w:spacing w:lineRule="exact" w:line="160"/>
        <w:ind w:left="244" w:right="169"/>
      </w:pP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7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5"/>
          <w:w w:val="100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er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m,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-7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2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-7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-9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4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re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l,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ü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en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ch,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6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986.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275"/>
      </w:pP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Rep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0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4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/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0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5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-7"/>
          <w:w w:val="100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f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g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c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l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6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5"/>
          <w:w w:val="100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98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-7"/>
          <w:w w:val="100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4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n,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J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m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5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h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D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og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.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N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0"/>
          <w:w w:val="100"/>
          <w:sz w:val="15"/>
          <w:szCs w:val="15"/>
        </w:rPr>
        <w:t>Y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k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,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4"/>
          <w:w w:val="100"/>
          <w:sz w:val="15"/>
          <w:szCs w:val="15"/>
        </w:rPr>
        <w:t>1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9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0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5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p>
      <w:pPr>
        <w:rPr>
          <w:rFonts w:cs="Goudy Old Style" w:hAnsi="Goudy Old Style" w:eastAsia="Goudy Old Style" w:ascii="Goudy Old Style"/>
          <w:sz w:val="15"/>
          <w:szCs w:val="15"/>
        </w:rPr>
        <w:jc w:val="left"/>
        <w:spacing w:lineRule="exact" w:line="160"/>
        <w:ind w:left="115"/>
      </w:pPr>
      <w:r>
        <w:rPr>
          <w:rFonts w:cs="Goudy Old Style" w:hAnsi="Goudy Old Style" w:eastAsia="Goudy Old Style" w:ascii="Goudy Old Style"/>
          <w:color w:val="E6DFD4"/>
          <w:spacing w:val="-7"/>
          <w:w w:val="100"/>
          <w:sz w:val="15"/>
          <w:szCs w:val="15"/>
        </w:rPr>
        <w:t>V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a</w:t>
      </w:r>
      <w:r>
        <w:rPr>
          <w:rFonts w:cs="Goudy Old Style" w:hAnsi="Goudy Old Style" w:eastAsia="Goudy Old Style" w:ascii="Goudy Old Style"/>
          <w:color w:val="E6DFD4"/>
          <w:spacing w:val="3"/>
          <w:w w:val="100"/>
          <w:sz w:val="15"/>
          <w:szCs w:val="15"/>
        </w:rPr>
        <w:t>r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o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u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-3"/>
          <w:w w:val="100"/>
          <w:sz w:val="15"/>
          <w:szCs w:val="15"/>
        </w:rPr>
        <w:t> 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w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b</w:t>
      </w:r>
      <w:r>
        <w:rPr>
          <w:rFonts w:cs="Goudy Old Style" w:hAnsi="Goudy Old Style" w:eastAsia="Goudy Old Style" w:ascii="Goudy Old Style"/>
          <w:color w:val="E6DFD4"/>
          <w:spacing w:val="-1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E6DFD4"/>
          <w:spacing w:val="-2"/>
          <w:w w:val="100"/>
          <w:sz w:val="15"/>
          <w:szCs w:val="15"/>
        </w:rPr>
        <w:t>i</w:t>
      </w:r>
      <w:r>
        <w:rPr>
          <w:rFonts w:cs="Goudy Old Style" w:hAnsi="Goudy Old Style" w:eastAsia="Goudy Old Style" w:ascii="Goudy Old Style"/>
          <w:color w:val="E6DFD4"/>
          <w:spacing w:val="1"/>
          <w:w w:val="100"/>
          <w:sz w:val="15"/>
          <w:szCs w:val="15"/>
        </w:rPr>
        <w:t>t</w:t>
      </w:r>
      <w:r>
        <w:rPr>
          <w:rFonts w:cs="Goudy Old Style" w:hAnsi="Goudy Old Style" w:eastAsia="Goudy Old Style" w:ascii="Goudy Old Style"/>
          <w:color w:val="E6DFD4"/>
          <w:spacing w:val="2"/>
          <w:w w:val="100"/>
          <w:sz w:val="15"/>
          <w:szCs w:val="15"/>
        </w:rPr>
        <w:t>e</w:t>
      </w:r>
      <w:r>
        <w:rPr>
          <w:rFonts w:cs="Goudy Old Style" w:hAnsi="Goudy Old Style" w:eastAsia="Goudy Old Style" w:ascii="Goudy Old Style"/>
          <w:color w:val="E6DFD4"/>
          <w:spacing w:val="0"/>
          <w:w w:val="100"/>
          <w:sz w:val="15"/>
          <w:szCs w:val="15"/>
        </w:rPr>
        <w:t>s</w:t>
      </w:r>
      <w:r>
        <w:rPr>
          <w:rFonts w:cs="Goudy Old Style" w:hAnsi="Goudy Old Style" w:eastAsia="Goudy Old Style" w:ascii="Goudy Old Style"/>
          <w:color w:val="000000"/>
          <w:spacing w:val="0"/>
          <w:w w:val="100"/>
          <w:sz w:val="15"/>
          <w:szCs w:val="15"/>
        </w:rPr>
      </w:r>
    </w:p>
    <w:sectPr>
      <w:type w:val="continuous"/>
      <w:pgSz w:w="11920" w:h="16840"/>
      <w:pgMar w:top="380" w:bottom="280" w:left="520" w:right="440"/>
      <w:cols w:num="2" w:equalWidth="off">
        <w:col w:w="6213" w:space="523"/>
        <w:col w:w="4224"/>
      </w:cols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hyperlink" Target="http://www.riahorter.com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